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137" w:rsidRDefault="00221137" w:rsidP="00221137">
      <w:pPr>
        <w:pStyle w:val="a6"/>
      </w:pPr>
      <w:bookmarkStart w:id="0" w:name="_GoBack"/>
      <w:r>
        <w:rPr>
          <w:noProof/>
        </w:rPr>
        <w:drawing>
          <wp:inline distT="0" distB="0" distL="0" distR="0" wp14:anchorId="63CA52F8" wp14:editId="63DDD832">
            <wp:extent cx="6172769" cy="8323282"/>
            <wp:effectExtent l="0" t="0" r="0" b="1905"/>
            <wp:docPr id="1" name="Рисунок 1" descr="C:\Users\Гулия\Pictures\2025-11-1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ия\Pictures\2025-11-13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0067" cy="8333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21137" w:rsidRDefault="00221137" w:rsidP="00221137">
      <w:pPr>
        <w:pStyle w:val="a6"/>
      </w:pPr>
    </w:p>
    <w:p w:rsidR="00221137" w:rsidRDefault="00221137" w:rsidP="00221137">
      <w:pPr>
        <w:pStyle w:val="a6"/>
      </w:pPr>
    </w:p>
    <w:p w:rsidR="00221137" w:rsidRDefault="00221137" w:rsidP="00221137">
      <w:pPr>
        <w:pStyle w:val="a6"/>
      </w:pPr>
    </w:p>
    <w:p w:rsidR="00221137" w:rsidRDefault="00221137" w:rsidP="00221137">
      <w:pPr>
        <w:pStyle w:val="a6"/>
      </w:pPr>
    </w:p>
    <w:p w:rsidR="00221137" w:rsidRDefault="00221137" w:rsidP="00221137">
      <w:pPr>
        <w:pStyle w:val="a6"/>
      </w:pPr>
    </w:p>
    <w:p w:rsidR="00221137" w:rsidRDefault="00221137" w:rsidP="00221137">
      <w:pPr>
        <w:pStyle w:val="a6"/>
      </w:pPr>
    </w:p>
    <w:tbl>
      <w:tblPr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6"/>
        <w:gridCol w:w="3533"/>
        <w:gridCol w:w="2068"/>
        <w:gridCol w:w="3405"/>
      </w:tblGrid>
      <w:tr w:rsidR="00F703A5" w:rsidTr="00221137">
        <w:trPr>
          <w:trHeight w:val="1197"/>
        </w:trPr>
        <w:tc>
          <w:tcPr>
            <w:tcW w:w="516" w:type="dxa"/>
          </w:tcPr>
          <w:p w:rsidR="00F703A5" w:rsidRDefault="001F1DD5">
            <w:pPr>
              <w:pStyle w:val="TableParagraph"/>
              <w:spacing w:line="279" w:lineRule="exact"/>
              <w:ind w:left="12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11.</w:t>
            </w:r>
          </w:p>
        </w:tc>
        <w:tc>
          <w:tcPr>
            <w:tcW w:w="3533" w:type="dxa"/>
          </w:tcPr>
          <w:p w:rsidR="00F703A5" w:rsidRDefault="001F1DD5">
            <w:pPr>
              <w:pStyle w:val="TableParagraph"/>
              <w:spacing w:line="228" w:lineRule="auto"/>
              <w:ind w:left="115" w:right="13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Контроль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proofErr w:type="gramEnd"/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успеваемостью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посещаемостью учебных занятий, поведением обучающихся в школе</w:t>
            </w:r>
          </w:p>
        </w:tc>
        <w:tc>
          <w:tcPr>
            <w:tcW w:w="2068" w:type="dxa"/>
          </w:tcPr>
          <w:p w:rsidR="00F703A5" w:rsidRDefault="001F1DD5">
            <w:pPr>
              <w:pStyle w:val="TableParagraph"/>
              <w:spacing w:line="279" w:lineRule="exact"/>
              <w:ind w:left="14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постоянно</w:t>
            </w:r>
          </w:p>
        </w:tc>
        <w:tc>
          <w:tcPr>
            <w:tcW w:w="3405" w:type="dxa"/>
          </w:tcPr>
          <w:p w:rsidR="00F703A5" w:rsidRDefault="001F1DD5">
            <w:pPr>
              <w:pStyle w:val="TableParagraph"/>
              <w:ind w:left="119" w:right="5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ВР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  <w:p w:rsidR="00F703A5" w:rsidRDefault="00F703A5">
            <w:pPr>
              <w:pStyle w:val="TableParagraph"/>
              <w:spacing w:line="289" w:lineRule="exact"/>
              <w:ind w:left="119"/>
              <w:rPr>
                <w:sz w:val="24"/>
                <w:szCs w:val="24"/>
              </w:rPr>
            </w:pPr>
          </w:p>
        </w:tc>
      </w:tr>
      <w:tr w:rsidR="00F703A5" w:rsidTr="00221137">
        <w:trPr>
          <w:trHeight w:val="1118"/>
        </w:trPr>
        <w:tc>
          <w:tcPr>
            <w:tcW w:w="516" w:type="dxa"/>
          </w:tcPr>
          <w:p w:rsidR="00F703A5" w:rsidRDefault="001F1DD5">
            <w:pPr>
              <w:pStyle w:val="TableParagraph"/>
              <w:spacing w:line="267" w:lineRule="exact"/>
              <w:ind w:left="12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12.</w:t>
            </w:r>
          </w:p>
        </w:tc>
        <w:tc>
          <w:tcPr>
            <w:tcW w:w="3533" w:type="dxa"/>
          </w:tcPr>
          <w:p w:rsidR="00F703A5" w:rsidRDefault="001F1DD5">
            <w:pPr>
              <w:pStyle w:val="TableParagraph"/>
              <w:spacing w:line="237" w:lineRule="auto"/>
              <w:ind w:left="115" w:right="8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Коррекция поведения </w:t>
            </w:r>
            <w:proofErr w:type="gramStart"/>
            <w:r>
              <w:rPr>
                <w:spacing w:val="-2"/>
                <w:sz w:val="24"/>
                <w:szCs w:val="24"/>
              </w:rPr>
              <w:t>трудных</w:t>
            </w:r>
            <w:proofErr w:type="gramEnd"/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2068" w:type="dxa"/>
          </w:tcPr>
          <w:p w:rsidR="00F703A5" w:rsidRDefault="001F1DD5">
            <w:pPr>
              <w:pStyle w:val="TableParagraph"/>
              <w:spacing w:line="244" w:lineRule="exact"/>
              <w:ind w:left="1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4"/>
                <w:sz w:val="24"/>
                <w:szCs w:val="24"/>
              </w:rPr>
              <w:t xml:space="preserve"> мере</w:t>
            </w:r>
          </w:p>
          <w:p w:rsidR="00F703A5" w:rsidRDefault="001F1DD5">
            <w:pPr>
              <w:pStyle w:val="TableParagraph"/>
              <w:spacing w:line="287" w:lineRule="exact"/>
              <w:ind w:left="14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необходимости</w:t>
            </w:r>
          </w:p>
        </w:tc>
        <w:tc>
          <w:tcPr>
            <w:tcW w:w="3405" w:type="dxa"/>
          </w:tcPr>
          <w:p w:rsidR="00F703A5" w:rsidRDefault="001F1DD5">
            <w:pPr>
              <w:pStyle w:val="TableParagraph"/>
              <w:spacing w:line="274" w:lineRule="exact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Классные руководители </w:t>
            </w:r>
          </w:p>
        </w:tc>
      </w:tr>
      <w:tr w:rsidR="00F703A5" w:rsidTr="00221137">
        <w:trPr>
          <w:trHeight w:val="914"/>
        </w:trPr>
        <w:tc>
          <w:tcPr>
            <w:tcW w:w="516" w:type="dxa"/>
          </w:tcPr>
          <w:p w:rsidR="00F703A5" w:rsidRDefault="001F1DD5">
            <w:pPr>
              <w:pStyle w:val="TableParagraph"/>
              <w:spacing w:line="267" w:lineRule="exact"/>
              <w:ind w:left="12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13.</w:t>
            </w:r>
          </w:p>
        </w:tc>
        <w:tc>
          <w:tcPr>
            <w:tcW w:w="3533" w:type="dxa"/>
          </w:tcPr>
          <w:p w:rsidR="00F703A5" w:rsidRDefault="001F1DD5">
            <w:pPr>
              <w:pStyle w:val="TableParagraph"/>
              <w:ind w:left="11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Активная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пропаганда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ЗОЖ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– </w:t>
            </w:r>
            <w:r>
              <w:rPr>
                <w:sz w:val="24"/>
                <w:szCs w:val="24"/>
              </w:rPr>
              <w:t>организация и проведение тематических мероприятий</w:t>
            </w:r>
          </w:p>
        </w:tc>
        <w:tc>
          <w:tcPr>
            <w:tcW w:w="2068" w:type="dxa"/>
          </w:tcPr>
          <w:p w:rsidR="00F703A5" w:rsidRDefault="001F1DD5">
            <w:pPr>
              <w:pStyle w:val="TableParagraph"/>
              <w:spacing w:line="230" w:lineRule="auto"/>
              <w:ind w:left="143" w:right="1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плану </w:t>
            </w:r>
            <w:r>
              <w:rPr>
                <w:spacing w:val="-4"/>
                <w:sz w:val="24"/>
                <w:szCs w:val="24"/>
              </w:rPr>
              <w:t xml:space="preserve">воспитательной </w:t>
            </w:r>
            <w:r>
              <w:rPr>
                <w:sz w:val="24"/>
                <w:szCs w:val="24"/>
              </w:rPr>
              <w:t>работы школы</w:t>
            </w:r>
          </w:p>
        </w:tc>
        <w:tc>
          <w:tcPr>
            <w:tcW w:w="3405" w:type="dxa"/>
          </w:tcPr>
          <w:p w:rsidR="00F703A5" w:rsidRDefault="001F1DD5">
            <w:pPr>
              <w:pStyle w:val="TableParagraph"/>
              <w:spacing w:line="235" w:lineRule="auto"/>
              <w:ind w:left="119" w:right="45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руководители </w:t>
            </w:r>
            <w:r>
              <w:rPr>
                <w:sz w:val="24"/>
                <w:szCs w:val="24"/>
              </w:rPr>
              <w:t>Педаго</w:t>
            </w:r>
            <w:proofErr w:type="gramStart"/>
            <w:r>
              <w:rPr>
                <w:sz w:val="24"/>
                <w:szCs w:val="24"/>
              </w:rPr>
              <w:t>г-</w:t>
            </w:r>
            <w:proofErr w:type="gramEnd"/>
            <w:r>
              <w:rPr>
                <w:sz w:val="24"/>
                <w:szCs w:val="24"/>
              </w:rPr>
              <w:t xml:space="preserve"> организатор </w:t>
            </w:r>
          </w:p>
        </w:tc>
      </w:tr>
      <w:tr w:rsidR="00F703A5" w:rsidTr="00221137">
        <w:trPr>
          <w:trHeight w:val="1198"/>
        </w:trPr>
        <w:tc>
          <w:tcPr>
            <w:tcW w:w="516" w:type="dxa"/>
          </w:tcPr>
          <w:p w:rsidR="00F703A5" w:rsidRDefault="001F1DD5">
            <w:pPr>
              <w:pStyle w:val="TableParagraph"/>
              <w:spacing w:line="271" w:lineRule="exact"/>
              <w:ind w:left="12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14.</w:t>
            </w:r>
          </w:p>
        </w:tc>
        <w:tc>
          <w:tcPr>
            <w:tcW w:w="3533" w:type="dxa"/>
          </w:tcPr>
          <w:p w:rsidR="00F703A5" w:rsidRDefault="001F1DD5">
            <w:pPr>
              <w:pStyle w:val="TableParagraph"/>
              <w:ind w:left="115" w:right="103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Вызов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обучающихся </w:t>
            </w:r>
            <w:r>
              <w:rPr>
                <w:sz w:val="24"/>
                <w:szCs w:val="24"/>
              </w:rPr>
              <w:t xml:space="preserve">и их родителей </w:t>
            </w:r>
            <w:proofErr w:type="gramStart"/>
            <w:r>
              <w:rPr>
                <w:sz w:val="24"/>
                <w:szCs w:val="24"/>
              </w:rPr>
              <w:t>на</w:t>
            </w:r>
            <w:proofErr w:type="gramEnd"/>
          </w:p>
          <w:p w:rsidR="00F703A5" w:rsidRDefault="001F1DD5">
            <w:pPr>
              <w:pStyle w:val="TableParagraph"/>
              <w:spacing w:line="300" w:lineRule="exact"/>
              <w:ind w:left="115" w:right="14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заседания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Совета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</w:tc>
        <w:tc>
          <w:tcPr>
            <w:tcW w:w="2068" w:type="dxa"/>
          </w:tcPr>
          <w:p w:rsidR="00F703A5" w:rsidRDefault="001F1DD5">
            <w:pPr>
              <w:pStyle w:val="TableParagraph"/>
              <w:spacing w:line="246" w:lineRule="exact"/>
              <w:ind w:left="1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4"/>
                <w:sz w:val="24"/>
                <w:szCs w:val="24"/>
              </w:rPr>
              <w:t xml:space="preserve"> мере</w:t>
            </w:r>
          </w:p>
          <w:p w:rsidR="00F703A5" w:rsidRDefault="001F1DD5">
            <w:pPr>
              <w:pStyle w:val="TableParagraph"/>
              <w:spacing w:line="285" w:lineRule="exact"/>
              <w:ind w:left="14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необходимости</w:t>
            </w:r>
          </w:p>
        </w:tc>
        <w:tc>
          <w:tcPr>
            <w:tcW w:w="3405" w:type="dxa"/>
          </w:tcPr>
          <w:p w:rsidR="00F703A5" w:rsidRDefault="001F1DD5">
            <w:pPr>
              <w:pStyle w:val="TableParagraph"/>
              <w:ind w:left="119" w:right="5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ВР </w:t>
            </w:r>
            <w:r>
              <w:rPr>
                <w:spacing w:val="-2"/>
                <w:sz w:val="24"/>
                <w:szCs w:val="24"/>
              </w:rPr>
              <w:t>Классные руководители</w:t>
            </w:r>
          </w:p>
          <w:p w:rsidR="00F703A5" w:rsidRDefault="00F703A5">
            <w:pPr>
              <w:pStyle w:val="TableParagraph"/>
              <w:spacing w:line="289" w:lineRule="exact"/>
              <w:ind w:left="119"/>
              <w:rPr>
                <w:sz w:val="24"/>
                <w:szCs w:val="24"/>
              </w:rPr>
            </w:pPr>
          </w:p>
        </w:tc>
      </w:tr>
      <w:tr w:rsidR="00F703A5" w:rsidTr="00221137">
        <w:trPr>
          <w:trHeight w:val="1458"/>
        </w:trPr>
        <w:tc>
          <w:tcPr>
            <w:tcW w:w="516" w:type="dxa"/>
          </w:tcPr>
          <w:p w:rsidR="00F703A5" w:rsidRDefault="001F1DD5">
            <w:pPr>
              <w:pStyle w:val="TableParagraph"/>
              <w:spacing w:line="263" w:lineRule="exact"/>
              <w:ind w:left="12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15.</w:t>
            </w:r>
          </w:p>
        </w:tc>
        <w:tc>
          <w:tcPr>
            <w:tcW w:w="3533" w:type="dxa"/>
          </w:tcPr>
          <w:p w:rsidR="00F703A5" w:rsidRDefault="001F1DD5">
            <w:pPr>
              <w:pStyle w:val="TableParagraph"/>
              <w:ind w:left="115" w:right="3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Координация работы с инспектором </w:t>
            </w:r>
            <w:proofErr w:type="spellStart"/>
            <w:r>
              <w:rPr>
                <w:sz w:val="24"/>
                <w:szCs w:val="24"/>
              </w:rPr>
              <w:t>КДНиЗП</w:t>
            </w:r>
            <w:proofErr w:type="spellEnd"/>
            <w:r>
              <w:rPr>
                <w:sz w:val="24"/>
                <w:szCs w:val="24"/>
              </w:rPr>
              <w:t>, ОДН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постановка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снятие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различных видов</w:t>
            </w:r>
          </w:p>
          <w:p w:rsidR="00F703A5" w:rsidRDefault="001F1DD5">
            <w:pPr>
              <w:pStyle w:val="TableParagraph"/>
              <w:spacing w:line="254" w:lineRule="exact"/>
              <w:ind w:lef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учета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обучающихся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семей</w:t>
            </w:r>
          </w:p>
        </w:tc>
        <w:tc>
          <w:tcPr>
            <w:tcW w:w="2068" w:type="dxa"/>
          </w:tcPr>
          <w:p w:rsidR="00F703A5" w:rsidRDefault="001F1DD5">
            <w:pPr>
              <w:pStyle w:val="TableParagraph"/>
              <w:spacing w:line="240" w:lineRule="exact"/>
              <w:ind w:left="1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4"/>
                <w:sz w:val="24"/>
                <w:szCs w:val="24"/>
              </w:rPr>
              <w:t xml:space="preserve"> мере</w:t>
            </w:r>
          </w:p>
          <w:p w:rsidR="00F703A5" w:rsidRDefault="001F1DD5">
            <w:pPr>
              <w:pStyle w:val="TableParagraph"/>
              <w:spacing w:line="288" w:lineRule="exact"/>
              <w:ind w:left="14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необходимости</w:t>
            </w:r>
          </w:p>
        </w:tc>
        <w:tc>
          <w:tcPr>
            <w:tcW w:w="3405" w:type="dxa"/>
          </w:tcPr>
          <w:p w:rsidR="00F703A5" w:rsidRDefault="001F1DD5">
            <w:pPr>
              <w:pStyle w:val="TableParagraph"/>
              <w:spacing w:line="237" w:lineRule="auto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ВР, </w:t>
            </w:r>
            <w:r>
              <w:rPr>
                <w:sz w:val="24"/>
                <w:szCs w:val="24"/>
              </w:rPr>
              <w:t xml:space="preserve"> Инспектор </w:t>
            </w:r>
            <w:proofErr w:type="spellStart"/>
            <w:r>
              <w:rPr>
                <w:sz w:val="24"/>
                <w:szCs w:val="24"/>
              </w:rPr>
              <w:t>КДНиЗП</w:t>
            </w:r>
            <w:proofErr w:type="spellEnd"/>
          </w:p>
        </w:tc>
      </w:tr>
    </w:tbl>
    <w:p w:rsidR="00F703A5" w:rsidRDefault="00F703A5">
      <w:pPr>
        <w:pStyle w:val="TableParagraph"/>
        <w:spacing w:line="237" w:lineRule="auto"/>
        <w:rPr>
          <w:sz w:val="24"/>
          <w:szCs w:val="24"/>
        </w:rPr>
        <w:sectPr w:rsidR="00F703A5">
          <w:pgSz w:w="11920" w:h="16840"/>
          <w:pgMar w:top="1060" w:right="566" w:bottom="280" w:left="1700" w:header="720" w:footer="720" w:gutter="0"/>
          <w:cols w:space="720"/>
        </w:sectPr>
      </w:pPr>
    </w:p>
    <w:p w:rsidR="00F703A5" w:rsidRDefault="001F1DD5">
      <w:pPr>
        <w:spacing w:before="83" w:line="235" w:lineRule="auto"/>
        <w:ind w:left="4202" w:right="36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Календарный</w:t>
      </w:r>
      <w:r>
        <w:rPr>
          <w:b/>
          <w:spacing w:val="-14"/>
          <w:sz w:val="24"/>
          <w:szCs w:val="24"/>
        </w:rPr>
        <w:t xml:space="preserve"> </w:t>
      </w:r>
      <w:r>
        <w:rPr>
          <w:b/>
          <w:sz w:val="24"/>
          <w:szCs w:val="24"/>
        </w:rPr>
        <w:t>план</w:t>
      </w:r>
      <w:r>
        <w:rPr>
          <w:b/>
          <w:spacing w:val="-14"/>
          <w:sz w:val="24"/>
          <w:szCs w:val="24"/>
        </w:rPr>
        <w:t xml:space="preserve"> </w:t>
      </w:r>
      <w:r>
        <w:rPr>
          <w:b/>
          <w:sz w:val="24"/>
          <w:szCs w:val="24"/>
        </w:rPr>
        <w:t>работы</w:t>
      </w:r>
      <w:r>
        <w:rPr>
          <w:b/>
          <w:spacing w:val="23"/>
          <w:sz w:val="24"/>
          <w:szCs w:val="24"/>
        </w:rPr>
        <w:t xml:space="preserve"> </w:t>
      </w:r>
      <w:r>
        <w:rPr>
          <w:b/>
          <w:sz w:val="24"/>
          <w:szCs w:val="24"/>
        </w:rPr>
        <w:t>Совета</w:t>
      </w:r>
      <w:r>
        <w:rPr>
          <w:b/>
          <w:spacing w:val="-14"/>
          <w:sz w:val="24"/>
          <w:szCs w:val="24"/>
        </w:rPr>
        <w:t xml:space="preserve"> </w:t>
      </w:r>
      <w:r>
        <w:rPr>
          <w:b/>
          <w:sz w:val="24"/>
          <w:szCs w:val="24"/>
        </w:rPr>
        <w:t>профилактики МБО</w:t>
      </w:r>
    </w:p>
    <w:p w:rsidR="00F703A5" w:rsidRDefault="001F1DD5">
      <w:pPr>
        <w:spacing w:before="83" w:line="235" w:lineRule="auto"/>
        <w:ind w:left="4202" w:right="36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</w:t>
      </w:r>
      <w:proofErr w:type="spellStart"/>
      <w:r>
        <w:rPr>
          <w:b/>
          <w:sz w:val="24"/>
          <w:szCs w:val="24"/>
        </w:rPr>
        <w:t>Марсовская</w:t>
      </w:r>
      <w:proofErr w:type="spellEnd"/>
      <w:r>
        <w:rPr>
          <w:b/>
          <w:sz w:val="24"/>
          <w:szCs w:val="24"/>
        </w:rPr>
        <w:t xml:space="preserve"> СОШ» СОШ</w:t>
      </w:r>
    </w:p>
    <w:p w:rsidR="00F703A5" w:rsidRDefault="001F1DD5">
      <w:pPr>
        <w:spacing w:before="4"/>
        <w:ind w:left="4213" w:right="36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>2025-2026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учебный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pacing w:val="-5"/>
          <w:sz w:val="24"/>
          <w:szCs w:val="24"/>
        </w:rPr>
        <w:t>год</w:t>
      </w:r>
    </w:p>
    <w:p w:rsidR="00F703A5" w:rsidRDefault="00F703A5">
      <w:pPr>
        <w:pStyle w:val="a3"/>
        <w:spacing w:before="26" w:after="1"/>
        <w:rPr>
          <w:b/>
          <w:sz w:val="24"/>
          <w:szCs w:val="24"/>
        </w:rPr>
      </w:pPr>
    </w:p>
    <w:tbl>
      <w:tblPr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1608"/>
        <w:gridCol w:w="9226"/>
        <w:gridCol w:w="3041"/>
      </w:tblGrid>
      <w:tr w:rsidR="00F703A5">
        <w:trPr>
          <w:trHeight w:val="554"/>
        </w:trPr>
        <w:tc>
          <w:tcPr>
            <w:tcW w:w="696" w:type="dxa"/>
          </w:tcPr>
          <w:p w:rsidR="00F703A5" w:rsidRDefault="001F1DD5">
            <w:pPr>
              <w:pStyle w:val="TableParagraph"/>
              <w:spacing w:line="272" w:lineRule="exact"/>
              <w:ind w:left="179" w:right="193" w:firstLine="52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 xml:space="preserve">№ </w:t>
            </w:r>
            <w:proofErr w:type="gramStart"/>
            <w:r>
              <w:rPr>
                <w:b/>
                <w:spacing w:val="-7"/>
                <w:sz w:val="24"/>
                <w:szCs w:val="24"/>
              </w:rPr>
              <w:t>п</w:t>
            </w:r>
            <w:proofErr w:type="gramEnd"/>
            <w:r>
              <w:rPr>
                <w:b/>
                <w:spacing w:val="-7"/>
                <w:sz w:val="24"/>
                <w:szCs w:val="24"/>
              </w:rPr>
              <w:t>/п</w:t>
            </w:r>
          </w:p>
        </w:tc>
        <w:tc>
          <w:tcPr>
            <w:tcW w:w="1608" w:type="dxa"/>
          </w:tcPr>
          <w:p w:rsidR="00F703A5" w:rsidRDefault="001F1DD5">
            <w:pPr>
              <w:pStyle w:val="TableParagraph"/>
              <w:spacing w:before="13"/>
              <w:ind w:left="815"/>
              <w:rPr>
                <w:b/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13"/>
              <w:ind w:left="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</w:t>
            </w:r>
            <w:r>
              <w:rPr>
                <w:b/>
                <w:spacing w:val="-1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работы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13"/>
              <w:ind w:left="659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Ответственный</w:t>
            </w:r>
          </w:p>
        </w:tc>
      </w:tr>
      <w:tr w:rsidR="00F703A5">
        <w:trPr>
          <w:trHeight w:val="502"/>
        </w:trPr>
        <w:tc>
          <w:tcPr>
            <w:tcW w:w="14571" w:type="dxa"/>
            <w:gridSpan w:val="4"/>
          </w:tcPr>
          <w:p w:rsidR="00F703A5" w:rsidRDefault="001F1DD5">
            <w:pPr>
              <w:pStyle w:val="TableParagraph"/>
              <w:spacing w:line="251" w:lineRule="exact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Сентябрь</w:t>
            </w:r>
          </w:p>
        </w:tc>
      </w:tr>
      <w:tr w:rsidR="00F703A5">
        <w:trPr>
          <w:trHeight w:val="3715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9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1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Заседание</w:t>
            </w:r>
            <w:r>
              <w:rPr>
                <w:b/>
                <w:spacing w:val="-1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Совета</w:t>
            </w:r>
            <w:r>
              <w:rPr>
                <w:b/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профилактики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№</w:t>
            </w:r>
            <w:r>
              <w:rPr>
                <w:b/>
                <w:spacing w:val="-17"/>
                <w:sz w:val="24"/>
                <w:szCs w:val="24"/>
              </w:rPr>
              <w:t xml:space="preserve"> </w:t>
            </w:r>
            <w:r>
              <w:rPr>
                <w:b/>
                <w:spacing w:val="-10"/>
                <w:sz w:val="24"/>
                <w:szCs w:val="24"/>
              </w:rPr>
              <w:t>1</w:t>
            </w:r>
          </w:p>
          <w:p w:rsidR="00F703A5" w:rsidRDefault="001F1DD5">
            <w:pPr>
              <w:pStyle w:val="TableParagraph"/>
              <w:numPr>
                <w:ilvl w:val="0"/>
                <w:numId w:val="1"/>
              </w:numPr>
              <w:tabs>
                <w:tab w:val="left" w:pos="1259"/>
              </w:tabs>
              <w:spacing w:befor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положением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профилактики.</w:t>
            </w:r>
          </w:p>
          <w:p w:rsidR="00F703A5" w:rsidRDefault="001F1DD5">
            <w:pPr>
              <w:pStyle w:val="TableParagraph"/>
              <w:numPr>
                <w:ilvl w:val="0"/>
                <w:numId w:val="1"/>
              </w:numPr>
              <w:tabs>
                <w:tab w:val="left" w:pos="1259"/>
              </w:tabs>
              <w:spacing w:before="4" w:line="27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утверждение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комиссии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профилактики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учебный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год.</w:t>
            </w:r>
          </w:p>
          <w:p w:rsidR="00F703A5" w:rsidRDefault="001F1DD5">
            <w:pPr>
              <w:pStyle w:val="TableParagraph"/>
              <w:numPr>
                <w:ilvl w:val="0"/>
                <w:numId w:val="1"/>
              </w:numPr>
              <w:tabs>
                <w:tab w:val="left" w:pos="1259"/>
              </w:tabs>
              <w:spacing w:before="5" w:line="230" w:lineRule="auto"/>
              <w:ind w:left="123" w:right="447" w:firstLine="5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утверждение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профилактики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новый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2025- 2026 учебный год.</w:t>
            </w:r>
          </w:p>
          <w:p w:rsidR="00F703A5" w:rsidRDefault="001F1DD5">
            <w:pPr>
              <w:pStyle w:val="TableParagraph"/>
              <w:numPr>
                <w:ilvl w:val="0"/>
                <w:numId w:val="1"/>
              </w:numPr>
              <w:tabs>
                <w:tab w:val="left" w:pos="1259"/>
              </w:tabs>
              <w:spacing w:before="8" w:line="235" w:lineRule="auto"/>
              <w:ind w:left="123" w:right="224" w:firstLine="5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корректировка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банка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данных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«группы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риска»,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 из семей, находящихся в социально-опасном положении,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 неблагополучных семей, детей, состоящих на учете в ВШУ и органах системы профилактики. Собеседование с классными руководителями, корректировка социальных данных учащихся классов.</w:t>
            </w:r>
          </w:p>
          <w:p w:rsidR="00F703A5" w:rsidRDefault="001F1DD5">
            <w:pPr>
              <w:pStyle w:val="TableParagraph"/>
              <w:numPr>
                <w:ilvl w:val="0"/>
                <w:numId w:val="1"/>
              </w:numPr>
              <w:tabs>
                <w:tab w:val="left" w:pos="1259"/>
              </w:tabs>
              <w:spacing w:before="13" w:line="27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Корректировка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социального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паспорта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школы.</w:t>
            </w:r>
          </w:p>
          <w:p w:rsidR="00F703A5" w:rsidRDefault="001F1DD5">
            <w:pPr>
              <w:pStyle w:val="TableParagraph"/>
              <w:numPr>
                <w:ilvl w:val="0"/>
                <w:numId w:val="1"/>
              </w:numPr>
              <w:tabs>
                <w:tab w:val="left" w:pos="1259"/>
              </w:tabs>
              <w:spacing w:before="5" w:line="230" w:lineRule="auto"/>
              <w:ind w:left="123" w:right="959" w:firstLine="5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Профилактическая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неблагополучными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семьями,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обучающимися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воспитанниками по докладным классных руководителей.</w:t>
            </w:r>
          </w:p>
          <w:p w:rsidR="00F703A5" w:rsidRDefault="001F1DD5">
            <w:pPr>
              <w:pStyle w:val="TableParagraph"/>
              <w:numPr>
                <w:ilvl w:val="0"/>
                <w:numId w:val="1"/>
              </w:numPr>
              <w:tabs>
                <w:tab w:val="left" w:pos="1259"/>
              </w:tabs>
              <w:spacing w:before="4" w:line="260" w:lineRule="atLeast"/>
              <w:ind w:left="123" w:right="859" w:firstLine="5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Приглашение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родителей,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пропускающих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уважительной </w:t>
            </w:r>
            <w:r>
              <w:rPr>
                <w:spacing w:val="-2"/>
                <w:sz w:val="24"/>
                <w:szCs w:val="24"/>
              </w:rPr>
              <w:t>причины.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ind w:right="9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Председатель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Совета профилактики </w:t>
            </w:r>
            <w:r>
              <w:rPr>
                <w:sz w:val="24"/>
                <w:szCs w:val="24"/>
              </w:rPr>
              <w:t xml:space="preserve">Члены Совета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</w:tc>
      </w:tr>
      <w:tr w:rsidR="00F703A5">
        <w:trPr>
          <w:trHeight w:val="277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5" w:line="252" w:lineRule="exact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5"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Привлечение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кружки,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секции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школы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5"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F703A5">
        <w:trPr>
          <w:trHeight w:val="274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2" w:line="252" w:lineRule="exact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2"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учащимися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интернет»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2"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F703A5">
        <w:trPr>
          <w:trHeight w:val="1294"/>
        </w:trPr>
        <w:tc>
          <w:tcPr>
            <w:tcW w:w="696" w:type="dxa"/>
          </w:tcPr>
          <w:p w:rsidR="00F703A5" w:rsidRDefault="001F1DD5">
            <w:pPr>
              <w:pStyle w:val="TableParagraph"/>
              <w:spacing w:line="251" w:lineRule="exact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line="242" w:lineRule="auto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Областная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профилактическая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неделя: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«Высокая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ответственность!».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Посвящена</w:t>
            </w:r>
            <w:proofErr w:type="gramEnd"/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Всероссийскому дню солидарности в борьбе с терроризмом.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line="249" w:lineRule="auto"/>
              <w:ind w:left="59" w:firstLine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 </w:t>
            </w: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ВР </w:t>
            </w:r>
            <w:proofErr w:type="spellStart"/>
            <w:r>
              <w:rPr>
                <w:sz w:val="24"/>
                <w:szCs w:val="24"/>
              </w:rPr>
              <w:t>Пегагог</w:t>
            </w:r>
            <w:proofErr w:type="spellEnd"/>
            <w:r>
              <w:rPr>
                <w:sz w:val="24"/>
                <w:szCs w:val="24"/>
              </w:rPr>
              <w:t xml:space="preserve"> - организатор</w:t>
            </w:r>
          </w:p>
          <w:p w:rsidR="00F703A5" w:rsidRDefault="00F703A5">
            <w:pPr>
              <w:pStyle w:val="TableParagraph"/>
              <w:spacing w:line="224" w:lineRule="exact"/>
              <w:rPr>
                <w:sz w:val="24"/>
                <w:szCs w:val="24"/>
              </w:rPr>
            </w:pPr>
          </w:p>
        </w:tc>
      </w:tr>
      <w:tr w:rsidR="00F703A5">
        <w:trPr>
          <w:trHeight w:val="1294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2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5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Областная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профилактическая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неделя</w:t>
            </w:r>
            <w:proofErr w:type="gramStart"/>
            <w:r>
              <w:rPr>
                <w:sz w:val="24"/>
                <w:szCs w:val="24"/>
              </w:rPr>
              <w:t>:«</w:t>
            </w:r>
            <w:proofErr w:type="gramEnd"/>
            <w:r>
              <w:rPr>
                <w:sz w:val="24"/>
                <w:szCs w:val="24"/>
              </w:rPr>
              <w:t>Разноцветная</w:t>
            </w:r>
            <w:proofErr w:type="spellEnd"/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неделя».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Связана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со</w:t>
            </w:r>
            <w:proofErr w:type="gramEnd"/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Всемирным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днём профилактики суицида.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2" w:line="249" w:lineRule="auto"/>
              <w:ind w:left="59" w:firstLine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 </w:t>
            </w: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ВР</w:t>
            </w:r>
          </w:p>
          <w:p w:rsidR="00F703A5" w:rsidRDefault="001F1DD5">
            <w:pPr>
              <w:pStyle w:val="TableParagraph"/>
              <w:spacing w:line="252" w:lineRule="exact"/>
              <w:ind w:right="933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Пегагог</w:t>
            </w:r>
            <w:proofErr w:type="spellEnd"/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-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организатор </w:t>
            </w:r>
          </w:p>
        </w:tc>
      </w:tr>
      <w:tr w:rsidR="00F703A5">
        <w:trPr>
          <w:trHeight w:val="553"/>
        </w:trPr>
        <w:tc>
          <w:tcPr>
            <w:tcW w:w="14571" w:type="dxa"/>
            <w:gridSpan w:val="4"/>
          </w:tcPr>
          <w:p w:rsidR="00F703A5" w:rsidRDefault="001F1DD5">
            <w:pPr>
              <w:pStyle w:val="TableParagraph"/>
              <w:spacing w:before="12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Октябрь</w:t>
            </w:r>
          </w:p>
        </w:tc>
      </w:tr>
      <w:tr w:rsidR="00F703A5">
        <w:trPr>
          <w:trHeight w:val="549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9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lastRenderedPageBreak/>
              <w:t>1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учащимися,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состоящими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внутришкольном</w:t>
            </w:r>
            <w:proofErr w:type="spellEnd"/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учете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органах</w:t>
            </w:r>
          </w:p>
          <w:p w:rsidR="00F703A5" w:rsidRDefault="001F1DD5">
            <w:pPr>
              <w:pStyle w:val="TableParagraph"/>
              <w:spacing w:before="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профилактики.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  <w:p w:rsidR="00F703A5" w:rsidRDefault="00F703A5">
            <w:pPr>
              <w:pStyle w:val="TableParagraph"/>
              <w:spacing w:before="15"/>
              <w:rPr>
                <w:sz w:val="24"/>
                <w:szCs w:val="24"/>
              </w:rPr>
            </w:pPr>
          </w:p>
        </w:tc>
      </w:tr>
      <w:tr w:rsidR="00F703A5">
        <w:trPr>
          <w:trHeight w:val="554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9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Рейды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семьи: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обследования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жилищно-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бытовых</w:t>
            </w:r>
            <w:proofErr w:type="gramEnd"/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условий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целью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выявления</w:t>
            </w:r>
          </w:p>
          <w:p w:rsidR="00F703A5" w:rsidRDefault="001F1DD5">
            <w:pPr>
              <w:pStyle w:val="TableParagraph"/>
              <w:spacing w:before="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семей,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находящихся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социально-опасном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положении,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группы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риска.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1" w:line="247" w:lineRule="auto"/>
              <w:ind w:right="141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  <w:p w:rsidR="00F703A5" w:rsidRDefault="001F1DD5">
            <w:pPr>
              <w:pStyle w:val="TableParagraph"/>
              <w:spacing w:before="2" w:line="249" w:lineRule="auto"/>
              <w:ind w:left="59" w:firstLine="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ВР</w:t>
            </w:r>
          </w:p>
          <w:p w:rsidR="00F703A5" w:rsidRDefault="00F703A5">
            <w:pPr>
              <w:pStyle w:val="TableParagraph"/>
              <w:spacing w:before="1" w:line="247" w:lineRule="auto"/>
              <w:ind w:right="141"/>
              <w:rPr>
                <w:spacing w:val="-2"/>
                <w:sz w:val="24"/>
                <w:szCs w:val="24"/>
              </w:rPr>
            </w:pPr>
          </w:p>
        </w:tc>
      </w:tr>
      <w:tr w:rsidR="00F703A5">
        <w:trPr>
          <w:trHeight w:val="801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3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9" w:line="249" w:lineRule="auto"/>
              <w:ind w:right="8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индивидуальной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неуспевающим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четверть),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также школьникам, которые совершили правонарушения.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2" w:line="249" w:lineRule="auto"/>
              <w:ind w:left="59" w:firstLine="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 Заместитель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ВР</w:t>
            </w:r>
          </w:p>
          <w:p w:rsidR="00F703A5" w:rsidRDefault="00F703A5">
            <w:pPr>
              <w:pStyle w:val="TableParagraph"/>
              <w:spacing w:before="9" w:line="249" w:lineRule="auto"/>
              <w:ind w:left="59" w:firstLine="52"/>
              <w:rPr>
                <w:sz w:val="24"/>
                <w:szCs w:val="24"/>
              </w:rPr>
            </w:pPr>
          </w:p>
        </w:tc>
      </w:tr>
      <w:tr w:rsidR="00F703A5">
        <w:trPr>
          <w:trHeight w:val="1326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3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Областная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профилактическая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неделя</w:t>
            </w:r>
            <w:proofErr w:type="gramStart"/>
            <w:r>
              <w:rPr>
                <w:sz w:val="24"/>
                <w:szCs w:val="24"/>
              </w:rPr>
              <w:t>:«</w:t>
            </w:r>
            <w:proofErr w:type="gramEnd"/>
            <w:r>
              <w:rPr>
                <w:sz w:val="24"/>
                <w:szCs w:val="24"/>
              </w:rPr>
              <w:t>Будущее</w:t>
            </w:r>
            <w:proofErr w:type="spellEnd"/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моих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руках!».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Посвящена</w:t>
            </w:r>
            <w:proofErr w:type="gramEnd"/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Всемирному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 трезвости и борьбы с алкоголизмом.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1" w:line="252" w:lineRule="auto"/>
              <w:ind w:left="59" w:firstLine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 </w:t>
            </w: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ВР </w:t>
            </w:r>
            <w:r>
              <w:rPr>
                <w:sz w:val="24"/>
                <w:szCs w:val="24"/>
              </w:rPr>
              <w:t>Педагог - организатор</w:t>
            </w:r>
          </w:p>
          <w:p w:rsidR="00F703A5" w:rsidRDefault="00F703A5">
            <w:pPr>
              <w:pStyle w:val="TableParagraph"/>
              <w:spacing w:before="2" w:line="240" w:lineRule="exact"/>
              <w:rPr>
                <w:sz w:val="24"/>
                <w:szCs w:val="24"/>
              </w:rPr>
            </w:pPr>
          </w:p>
        </w:tc>
      </w:tr>
      <w:tr w:rsidR="00F703A5">
        <w:trPr>
          <w:trHeight w:val="550"/>
        </w:trPr>
        <w:tc>
          <w:tcPr>
            <w:tcW w:w="14571" w:type="dxa"/>
            <w:gridSpan w:val="4"/>
          </w:tcPr>
          <w:p w:rsidR="00F703A5" w:rsidRDefault="001F1DD5">
            <w:pPr>
              <w:pStyle w:val="TableParagraph"/>
              <w:spacing w:before="13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Ноябрь</w:t>
            </w:r>
          </w:p>
        </w:tc>
      </w:tr>
      <w:tr w:rsidR="00F703A5">
        <w:trPr>
          <w:trHeight w:val="2715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3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1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Заседание</w:t>
            </w:r>
            <w:r>
              <w:rPr>
                <w:b/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Совета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профилактики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№</w:t>
            </w:r>
            <w:r>
              <w:rPr>
                <w:b/>
                <w:spacing w:val="-11"/>
                <w:sz w:val="24"/>
                <w:szCs w:val="24"/>
              </w:rPr>
              <w:t xml:space="preserve"> </w:t>
            </w:r>
            <w:r>
              <w:rPr>
                <w:b/>
                <w:spacing w:val="-10"/>
                <w:sz w:val="24"/>
                <w:szCs w:val="24"/>
              </w:rPr>
              <w:t>2</w:t>
            </w:r>
          </w:p>
          <w:p w:rsidR="00F703A5" w:rsidRDefault="001F1DD5">
            <w:pPr>
              <w:pStyle w:val="TableParagraph"/>
              <w:numPr>
                <w:ilvl w:val="0"/>
                <w:numId w:val="2"/>
              </w:numPr>
              <w:tabs>
                <w:tab w:val="left" w:pos="1115"/>
              </w:tabs>
              <w:spacing w:before="9" w:line="27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успеваемости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четверть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2025-2026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учебного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года.</w:t>
            </w:r>
          </w:p>
          <w:p w:rsidR="00F703A5" w:rsidRDefault="001F1DD5">
            <w:pPr>
              <w:pStyle w:val="TableParagraph"/>
              <w:numPr>
                <w:ilvl w:val="0"/>
                <w:numId w:val="2"/>
              </w:numPr>
              <w:tabs>
                <w:tab w:val="left" w:pos="831"/>
                <w:tab w:val="left" w:pos="2272"/>
                <w:tab w:val="left" w:pos="2604"/>
                <w:tab w:val="left" w:pos="3927"/>
                <w:tab w:val="left" w:pos="5436"/>
                <w:tab w:val="left" w:pos="7456"/>
                <w:tab w:val="left" w:pos="8453"/>
              </w:tabs>
              <w:spacing w:before="1" w:line="235" w:lineRule="auto"/>
              <w:ind w:left="123" w:right="182" w:firstLine="4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Информация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проведении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обследования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жилищно-бытовых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условий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6"/>
                <w:sz w:val="24"/>
                <w:szCs w:val="24"/>
              </w:rPr>
              <w:t xml:space="preserve">семей, </w:t>
            </w:r>
            <w:r>
              <w:rPr>
                <w:sz w:val="24"/>
                <w:szCs w:val="24"/>
              </w:rPr>
              <w:t>находящихся в социально-опасном положении, «группы риска».</w:t>
            </w:r>
          </w:p>
          <w:p w:rsidR="00F703A5" w:rsidRDefault="001F1DD5">
            <w:pPr>
              <w:pStyle w:val="TableParagraph"/>
              <w:numPr>
                <w:ilvl w:val="0"/>
                <w:numId w:val="2"/>
              </w:numPr>
              <w:tabs>
                <w:tab w:val="left" w:pos="831"/>
              </w:tabs>
              <w:spacing w:before="1" w:line="272" w:lineRule="exact"/>
              <w:ind w:left="831" w:hanging="2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«Безопасная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зима»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планирование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профилактической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безопасности.</w:t>
            </w:r>
          </w:p>
          <w:p w:rsidR="00F703A5" w:rsidRDefault="001F1DD5">
            <w:pPr>
              <w:pStyle w:val="TableParagraph"/>
              <w:numPr>
                <w:ilvl w:val="0"/>
                <w:numId w:val="2"/>
              </w:numPr>
              <w:tabs>
                <w:tab w:val="left" w:pos="831"/>
              </w:tabs>
              <w:spacing w:line="252" w:lineRule="auto"/>
              <w:ind w:left="123" w:right="328" w:firstLine="4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Занятость учащихся «группы риска», детей из семей, находящихся в социальн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опасном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положении,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неблагополучных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состоящих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учете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ВШК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органах системы профилактики во время зимних каникул.</w:t>
            </w:r>
          </w:p>
          <w:p w:rsidR="00F703A5" w:rsidRDefault="001F1DD5">
            <w:pPr>
              <w:pStyle w:val="TableParagraph"/>
              <w:numPr>
                <w:ilvl w:val="0"/>
                <w:numId w:val="2"/>
              </w:numPr>
              <w:tabs>
                <w:tab w:val="left" w:pos="831"/>
              </w:tabs>
              <w:spacing w:line="260" w:lineRule="atLeast"/>
              <w:ind w:left="123" w:right="208" w:firstLine="4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Собеседование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родителями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учащимися,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неуспевающими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итогам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1четверти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(если </w:t>
            </w:r>
            <w:r>
              <w:rPr>
                <w:spacing w:val="-2"/>
                <w:sz w:val="24"/>
                <w:szCs w:val="24"/>
              </w:rPr>
              <w:t>требуется)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ind w:right="9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Председатель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Совета профилактики </w:t>
            </w:r>
            <w:r>
              <w:rPr>
                <w:sz w:val="24"/>
                <w:szCs w:val="24"/>
              </w:rPr>
              <w:t xml:space="preserve">Члены Совета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</w:tc>
      </w:tr>
      <w:tr w:rsidR="00F703A5">
        <w:trPr>
          <w:trHeight w:val="841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3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ind w:right="105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встречи учащихся и родителей с представителями КДН и ЗП, ГИБДД, сотрудника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полиции,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инспектором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делам несовершеннолетних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т.д. 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рамках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«Дня правовой помощи».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ВР</w:t>
            </w:r>
          </w:p>
        </w:tc>
      </w:tr>
      <w:tr w:rsidR="00F703A5">
        <w:trPr>
          <w:trHeight w:val="558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2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посвященная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формированию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ЗОЖ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line="272" w:lineRule="exact"/>
              <w:ind w:right="68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руководители </w:t>
            </w:r>
            <w:r>
              <w:rPr>
                <w:sz w:val="24"/>
                <w:szCs w:val="24"/>
              </w:rPr>
              <w:t>Учитель физкультуры</w:t>
            </w:r>
          </w:p>
        </w:tc>
      </w:tr>
      <w:tr w:rsidR="00F703A5">
        <w:trPr>
          <w:trHeight w:val="1334"/>
        </w:trPr>
        <w:tc>
          <w:tcPr>
            <w:tcW w:w="696" w:type="dxa"/>
          </w:tcPr>
          <w:p w:rsidR="00F703A5" w:rsidRDefault="001F1DD5">
            <w:pPr>
              <w:pStyle w:val="TableParagraph"/>
              <w:spacing w:line="251" w:lineRule="exact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lastRenderedPageBreak/>
              <w:t>4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Областная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профилактическая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неделя</w:t>
            </w:r>
            <w:proofErr w:type="gramStart"/>
            <w:r>
              <w:rPr>
                <w:sz w:val="24"/>
                <w:szCs w:val="24"/>
              </w:rPr>
              <w:t>:«</w:t>
            </w:r>
            <w:proofErr w:type="gramEnd"/>
            <w:r>
              <w:rPr>
                <w:sz w:val="24"/>
                <w:szCs w:val="24"/>
              </w:rPr>
              <w:t>Единство</w:t>
            </w:r>
            <w:proofErr w:type="spellEnd"/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многообразия».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Связана</w:t>
            </w:r>
            <w:proofErr w:type="gramEnd"/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Международным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днём </w:t>
            </w:r>
            <w:r>
              <w:rPr>
                <w:spacing w:val="-2"/>
                <w:sz w:val="24"/>
                <w:szCs w:val="24"/>
              </w:rPr>
              <w:t>терпеливости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line="254" w:lineRule="auto"/>
              <w:ind w:left="59" w:firstLine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 </w:t>
            </w: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ВР </w:t>
            </w:r>
            <w:r>
              <w:rPr>
                <w:sz w:val="24"/>
                <w:szCs w:val="24"/>
              </w:rPr>
              <w:t>Педагог - организатор</w:t>
            </w:r>
          </w:p>
          <w:p w:rsidR="00F703A5" w:rsidRDefault="00F703A5">
            <w:pPr>
              <w:pStyle w:val="TableParagraph"/>
              <w:spacing w:before="5" w:line="236" w:lineRule="exact"/>
              <w:rPr>
                <w:sz w:val="24"/>
                <w:szCs w:val="24"/>
              </w:rPr>
            </w:pPr>
          </w:p>
        </w:tc>
      </w:tr>
      <w:tr w:rsidR="00F703A5">
        <w:trPr>
          <w:trHeight w:val="1338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5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Областная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профилактическая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неделя</w:t>
            </w:r>
            <w:proofErr w:type="gramStart"/>
            <w:r>
              <w:rPr>
                <w:sz w:val="24"/>
                <w:szCs w:val="24"/>
              </w:rPr>
              <w:t>:«</w:t>
            </w:r>
            <w:proofErr w:type="gramEnd"/>
            <w:r>
              <w:rPr>
                <w:sz w:val="24"/>
                <w:szCs w:val="24"/>
              </w:rPr>
              <w:t>Мы</w:t>
            </w:r>
            <w:proofErr w:type="spellEnd"/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чистые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лёгкие!».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Посвящена</w:t>
            </w:r>
            <w:proofErr w:type="gramEnd"/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Международному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 отказа от курения.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1" w:line="254" w:lineRule="auto"/>
              <w:ind w:left="59" w:firstLine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 </w:t>
            </w: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ВР </w:t>
            </w:r>
            <w:r>
              <w:rPr>
                <w:sz w:val="24"/>
                <w:szCs w:val="24"/>
              </w:rPr>
              <w:t>Педагог - организатор</w:t>
            </w:r>
          </w:p>
          <w:p w:rsidR="00F703A5" w:rsidRDefault="00F703A5">
            <w:pPr>
              <w:pStyle w:val="TableParagraph"/>
              <w:spacing w:before="8" w:line="236" w:lineRule="exact"/>
              <w:rPr>
                <w:sz w:val="24"/>
                <w:szCs w:val="24"/>
              </w:rPr>
            </w:pPr>
          </w:p>
        </w:tc>
      </w:tr>
      <w:tr w:rsidR="00F703A5">
        <w:trPr>
          <w:trHeight w:val="554"/>
        </w:trPr>
        <w:tc>
          <w:tcPr>
            <w:tcW w:w="14571" w:type="dxa"/>
            <w:gridSpan w:val="4"/>
          </w:tcPr>
          <w:p w:rsidR="00F703A5" w:rsidRDefault="001F1DD5">
            <w:pPr>
              <w:pStyle w:val="TableParagraph"/>
              <w:spacing w:before="13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Декабрь</w:t>
            </w:r>
          </w:p>
        </w:tc>
      </w:tr>
      <w:tr w:rsidR="00F703A5">
        <w:trPr>
          <w:trHeight w:val="1101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3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1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семейные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консультации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родителями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«группы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риска»,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 семей, находящихся в социально-опасном положении,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 неблагополучных семей, детей, состоящих на учете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ВШК и органах системы профилактики, находящихся в социальн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опасном положении).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line="470" w:lineRule="auto"/>
              <w:ind w:right="68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  <w:proofErr w:type="gramStart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</w:t>
            </w:r>
            <w:proofErr w:type="gramEnd"/>
            <w:r>
              <w:rPr>
                <w:sz w:val="24"/>
                <w:szCs w:val="24"/>
              </w:rPr>
              <w:t>ам. директора по ВР</w:t>
            </w:r>
          </w:p>
        </w:tc>
      </w:tr>
      <w:tr w:rsidR="00F703A5">
        <w:trPr>
          <w:trHeight w:val="277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5" w:line="252" w:lineRule="exact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5"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«Чем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опасны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зимние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дороги»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5" w:line="252" w:lineRule="exac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Классные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F703A5">
        <w:trPr>
          <w:trHeight w:val="2263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4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6" w:line="242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общешкольного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собрания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</w:rPr>
              <w:t>Актуальные</w:t>
            </w:r>
            <w:r>
              <w:rPr>
                <w:b/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проблемы</w:t>
            </w:r>
            <w:r>
              <w:rPr>
                <w:b/>
                <w:spacing w:val="-1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профилактики</w:t>
            </w:r>
            <w:r>
              <w:rPr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негативных </w:t>
            </w:r>
            <w:r>
              <w:rPr>
                <w:b/>
                <w:spacing w:val="-2"/>
                <w:sz w:val="24"/>
                <w:szCs w:val="24"/>
              </w:rPr>
              <w:t>проявлений»</w:t>
            </w:r>
          </w:p>
          <w:p w:rsidR="00F703A5" w:rsidRDefault="001F1DD5">
            <w:pPr>
              <w:pStyle w:val="TableParagraph"/>
              <w:spacing w:line="276" w:lineRule="auto"/>
              <w:ind w:left="7" w:hanging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Родительский лекторий: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«Подросток и улица. Вредные привычки и подростковая среда. Профилактика употребления ПАВ несовершеннолетними»; «Виды наказаний, назначаемые несовершеннолетним. Административная ответственность подростка перед законом», «Роль взрослых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оказании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подростку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кризисных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ситуациях.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Профилактика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суицидального поведения»; «Профилактика жестокого обращения с детьми и детской агрессивности»;</w:t>
            </w:r>
          </w:p>
          <w:p w:rsidR="00F703A5" w:rsidRDefault="001F1DD5">
            <w:pPr>
              <w:pStyle w:val="TableParagraph"/>
              <w:spacing w:line="251" w:lineRule="exact"/>
              <w:ind w:left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«Психологическая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выпускников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ГИА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ЕГЭ.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Советы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родителям»;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line="237" w:lineRule="auto"/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 Классные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руководители Учителя предметники </w:t>
            </w:r>
          </w:p>
        </w:tc>
      </w:tr>
      <w:tr w:rsidR="00F703A5">
        <w:trPr>
          <w:trHeight w:val="830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3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ind w:right="2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индивидуальной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неуспевающим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(2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четверть),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также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школьникам, которые совершили правонарушения.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ind w:left="59" w:right="692" w:firstLine="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руководители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Учителя-предметники</w:t>
            </w:r>
          </w:p>
        </w:tc>
      </w:tr>
      <w:tr w:rsidR="00F703A5">
        <w:trPr>
          <w:trHeight w:val="1294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4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5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профилактическая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неделя</w:t>
            </w:r>
            <w:proofErr w:type="gramStart"/>
            <w:r>
              <w:rPr>
                <w:sz w:val="24"/>
                <w:szCs w:val="24"/>
              </w:rPr>
              <w:t>:«</w:t>
            </w:r>
            <w:proofErr w:type="gramEnd"/>
            <w:r>
              <w:rPr>
                <w:sz w:val="24"/>
                <w:szCs w:val="24"/>
              </w:rPr>
              <w:t>Здоровая</w:t>
            </w:r>
            <w:proofErr w:type="spellEnd"/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семья».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Связана</w:t>
            </w:r>
            <w:proofErr w:type="gramEnd"/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Всемирным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днём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 </w:t>
            </w:r>
            <w:r>
              <w:rPr>
                <w:spacing w:val="-2"/>
                <w:sz w:val="24"/>
                <w:szCs w:val="24"/>
              </w:rPr>
              <w:t>ВИЧ/СПИД.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2" w:line="247" w:lineRule="auto"/>
              <w:ind w:left="59" w:firstLine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 </w:t>
            </w: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ВР </w:t>
            </w:r>
            <w:r>
              <w:rPr>
                <w:sz w:val="24"/>
                <w:szCs w:val="24"/>
              </w:rPr>
              <w:t>Педагог - организатор</w:t>
            </w:r>
          </w:p>
          <w:p w:rsidR="00F703A5" w:rsidRDefault="00F703A5">
            <w:pPr>
              <w:pStyle w:val="TableParagraph"/>
              <w:spacing w:line="230" w:lineRule="exact"/>
              <w:rPr>
                <w:sz w:val="24"/>
                <w:szCs w:val="24"/>
              </w:rPr>
            </w:pPr>
          </w:p>
        </w:tc>
      </w:tr>
      <w:tr w:rsidR="00F703A5">
        <w:trPr>
          <w:trHeight w:val="1298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3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lastRenderedPageBreak/>
              <w:t>6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ind w:left="3" w:right="8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Областная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профилактическая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неделя</w:t>
            </w:r>
            <w:proofErr w:type="gramStart"/>
            <w:r>
              <w:rPr>
                <w:sz w:val="24"/>
                <w:szCs w:val="24"/>
              </w:rPr>
              <w:t>:«</w:t>
            </w:r>
            <w:proofErr w:type="gramEnd"/>
            <w:r>
              <w:rPr>
                <w:sz w:val="24"/>
                <w:szCs w:val="24"/>
              </w:rPr>
              <w:t>Равноправие</w:t>
            </w:r>
            <w:proofErr w:type="spellEnd"/>
            <w:r>
              <w:rPr>
                <w:sz w:val="24"/>
                <w:szCs w:val="24"/>
              </w:rPr>
              <w:t>».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Посвящена</w:t>
            </w:r>
            <w:proofErr w:type="gramEnd"/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Всемирному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прав </w:t>
            </w:r>
            <w:r>
              <w:rPr>
                <w:spacing w:val="-2"/>
                <w:sz w:val="24"/>
                <w:szCs w:val="24"/>
              </w:rPr>
              <w:t>человека.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1" w:line="247" w:lineRule="auto"/>
              <w:ind w:left="59" w:firstLine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 </w:t>
            </w: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ВР </w:t>
            </w:r>
            <w:r>
              <w:rPr>
                <w:sz w:val="24"/>
                <w:szCs w:val="24"/>
              </w:rPr>
              <w:t>Педагог - организатор</w:t>
            </w:r>
          </w:p>
          <w:p w:rsidR="00F703A5" w:rsidRDefault="00F703A5">
            <w:pPr>
              <w:pStyle w:val="TableParagraph"/>
              <w:spacing w:line="235" w:lineRule="exact"/>
              <w:rPr>
                <w:sz w:val="24"/>
                <w:szCs w:val="24"/>
              </w:rPr>
            </w:pPr>
          </w:p>
        </w:tc>
      </w:tr>
      <w:tr w:rsidR="00F703A5">
        <w:trPr>
          <w:trHeight w:val="270"/>
        </w:trPr>
        <w:tc>
          <w:tcPr>
            <w:tcW w:w="14571" w:type="dxa"/>
            <w:gridSpan w:val="4"/>
          </w:tcPr>
          <w:p w:rsidR="00F703A5" w:rsidRDefault="001F1DD5">
            <w:pPr>
              <w:pStyle w:val="TableParagraph"/>
              <w:spacing w:line="250" w:lineRule="exact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Январь</w:t>
            </w:r>
          </w:p>
        </w:tc>
      </w:tr>
      <w:tr w:rsidR="00F703A5">
        <w:trPr>
          <w:trHeight w:val="2198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1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1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Заседание</w:t>
            </w:r>
            <w:r>
              <w:rPr>
                <w:b/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Совета</w:t>
            </w:r>
            <w:r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профилактики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№</w:t>
            </w:r>
            <w:r>
              <w:rPr>
                <w:b/>
                <w:spacing w:val="-11"/>
                <w:sz w:val="24"/>
                <w:szCs w:val="24"/>
              </w:rPr>
              <w:t xml:space="preserve"> </w:t>
            </w:r>
            <w:r>
              <w:rPr>
                <w:b/>
                <w:spacing w:val="-10"/>
                <w:sz w:val="24"/>
                <w:szCs w:val="24"/>
              </w:rPr>
              <w:t>3</w:t>
            </w:r>
          </w:p>
          <w:p w:rsidR="00F703A5" w:rsidRDefault="001F1DD5">
            <w:pPr>
              <w:pStyle w:val="TableParagraph"/>
              <w:numPr>
                <w:ilvl w:val="0"/>
                <w:numId w:val="3"/>
              </w:numPr>
              <w:tabs>
                <w:tab w:val="left" w:pos="1259"/>
              </w:tabs>
              <w:spacing w:before="5" w:line="27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Собеседование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учащимися,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неуспевающими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итогам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полугодия.</w:t>
            </w:r>
          </w:p>
          <w:p w:rsidR="00F703A5" w:rsidRDefault="001F1DD5">
            <w:pPr>
              <w:pStyle w:val="TableParagraph"/>
              <w:numPr>
                <w:ilvl w:val="0"/>
                <w:numId w:val="3"/>
              </w:numPr>
              <w:tabs>
                <w:tab w:val="left" w:pos="1259"/>
              </w:tabs>
              <w:spacing w:before="7" w:line="228" w:lineRule="auto"/>
              <w:ind w:left="3" w:right="159" w:firstLine="5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Профилактическая работа с детьми и семьями «группы риска» (отчеты классных </w:t>
            </w:r>
            <w:r>
              <w:rPr>
                <w:spacing w:val="-2"/>
                <w:sz w:val="24"/>
                <w:szCs w:val="24"/>
              </w:rPr>
              <w:t>руководителей)</w:t>
            </w:r>
          </w:p>
          <w:p w:rsidR="00F703A5" w:rsidRDefault="001F1DD5">
            <w:pPr>
              <w:pStyle w:val="TableParagraph"/>
              <w:numPr>
                <w:ilvl w:val="0"/>
                <w:numId w:val="3"/>
              </w:numPr>
              <w:tabs>
                <w:tab w:val="left" w:pos="1259"/>
              </w:tabs>
              <w:spacing w:before="12" w:line="230" w:lineRule="auto"/>
              <w:ind w:left="3" w:right="151" w:firstLine="56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состояния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посещаемости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правонарушении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полугодие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2025-2026 учебного года.</w:t>
            </w:r>
          </w:p>
          <w:p w:rsidR="00F703A5" w:rsidRDefault="001F1DD5">
            <w:pPr>
              <w:pStyle w:val="TableParagraph"/>
              <w:numPr>
                <w:ilvl w:val="0"/>
                <w:numId w:val="3"/>
              </w:numPr>
              <w:tabs>
                <w:tab w:val="left" w:pos="1259"/>
              </w:tabs>
              <w:spacing w:befor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нарушений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дисциплины,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драк,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выражений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нецензурной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бранью</w:t>
            </w:r>
          </w:p>
          <w:p w:rsidR="00F703A5" w:rsidRDefault="001F1DD5">
            <w:pPr>
              <w:pStyle w:val="TableParagraph"/>
              <w:numPr>
                <w:ilvl w:val="0"/>
                <w:numId w:val="3"/>
              </w:numPr>
              <w:tabs>
                <w:tab w:val="left" w:pos="125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учащимися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весенних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каникулах.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ind w:right="9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Председатель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Совета профилактики </w:t>
            </w:r>
            <w:r>
              <w:rPr>
                <w:sz w:val="24"/>
                <w:szCs w:val="24"/>
              </w:rPr>
              <w:t xml:space="preserve">Члены Совета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</w:tc>
      </w:tr>
      <w:tr w:rsidR="00F703A5">
        <w:trPr>
          <w:trHeight w:val="833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плановых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рейдов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«группы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риска»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выявлению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безнадзорности несовершеннолетних и невыполнению своих обязанностей законными представителями, соблюдения противопожарной безопасности.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13" w:line="259" w:lineRule="auto"/>
              <w:ind w:left="17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руководители </w:t>
            </w:r>
          </w:p>
        </w:tc>
      </w:tr>
      <w:tr w:rsidR="00F703A5">
        <w:trPr>
          <w:trHeight w:val="1366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Областная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профилактическая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неделя</w:t>
            </w:r>
            <w:proofErr w:type="gramStart"/>
            <w:r>
              <w:rPr>
                <w:sz w:val="24"/>
                <w:szCs w:val="24"/>
              </w:rPr>
              <w:t>:«</w:t>
            </w:r>
            <w:proofErr w:type="gramEnd"/>
            <w:r>
              <w:rPr>
                <w:sz w:val="24"/>
                <w:szCs w:val="24"/>
              </w:rPr>
              <w:t>Дружить</w:t>
            </w:r>
            <w:proofErr w:type="spellEnd"/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здорово!».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Связана</w:t>
            </w:r>
            <w:proofErr w:type="gramEnd"/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Международным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днём борьбы против </w:t>
            </w:r>
            <w:proofErr w:type="spellStart"/>
            <w:r>
              <w:rPr>
                <w:sz w:val="24"/>
                <w:szCs w:val="24"/>
              </w:rPr>
              <w:t>буллинга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1" w:line="252" w:lineRule="auto"/>
              <w:ind w:left="59" w:firstLine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 </w:t>
            </w: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ВР </w:t>
            </w:r>
            <w:r>
              <w:rPr>
                <w:sz w:val="24"/>
                <w:szCs w:val="24"/>
              </w:rPr>
              <w:t>Педагог - организатор</w:t>
            </w:r>
          </w:p>
          <w:p w:rsidR="00F703A5" w:rsidRDefault="00F703A5">
            <w:pPr>
              <w:pStyle w:val="TableParagraph"/>
              <w:spacing w:before="26"/>
              <w:ind w:left="175"/>
              <w:rPr>
                <w:sz w:val="24"/>
                <w:szCs w:val="24"/>
              </w:rPr>
            </w:pPr>
          </w:p>
        </w:tc>
      </w:tr>
      <w:tr w:rsidR="00F703A5">
        <w:trPr>
          <w:trHeight w:val="550"/>
        </w:trPr>
        <w:tc>
          <w:tcPr>
            <w:tcW w:w="14571" w:type="dxa"/>
            <w:gridSpan w:val="4"/>
          </w:tcPr>
          <w:p w:rsidR="00F703A5" w:rsidRDefault="001F1DD5">
            <w:pPr>
              <w:pStyle w:val="TableParagraph"/>
              <w:spacing w:before="10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Февраль</w:t>
            </w:r>
          </w:p>
        </w:tc>
      </w:tr>
      <w:tr w:rsidR="00F703A5">
        <w:trPr>
          <w:trHeight w:val="277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5" w:line="252" w:lineRule="exact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1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5" w:line="25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Беседа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«Уголовная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ответственность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террористическую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деятельность»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5" w:line="25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Учитель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ОБЗР</w:t>
            </w:r>
          </w:p>
        </w:tc>
      </w:tr>
      <w:tr w:rsidR="00F703A5">
        <w:trPr>
          <w:trHeight w:val="550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3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2" w:line="264" w:lineRule="exact"/>
              <w:ind w:right="19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«Интернет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средство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распространения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экстремистской </w:t>
            </w:r>
            <w:r>
              <w:rPr>
                <w:spacing w:val="-2"/>
                <w:sz w:val="24"/>
                <w:szCs w:val="24"/>
              </w:rPr>
              <w:t>направленности»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:rsidR="00F703A5">
        <w:trPr>
          <w:trHeight w:val="554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3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4" w:line="26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Анкетирование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9,11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классов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перспективах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продолжения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после окончания школы.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line="268" w:lineRule="exact"/>
              <w:ind w:right="61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руководители, </w:t>
            </w:r>
          </w:p>
        </w:tc>
      </w:tr>
      <w:tr w:rsidR="00F703A5">
        <w:trPr>
          <w:trHeight w:val="550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9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учащимися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родителями,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входящими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«группу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риска»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организации</w:t>
            </w:r>
          </w:p>
          <w:p w:rsidR="00F703A5" w:rsidRDefault="001F1DD5">
            <w:pPr>
              <w:pStyle w:val="TableParagraph"/>
              <w:spacing w:before="1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ГИА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руководители,</w:t>
            </w:r>
          </w:p>
          <w:p w:rsidR="00F703A5" w:rsidRDefault="001F1DD5">
            <w:pPr>
              <w:pStyle w:val="TableParagraph"/>
              <w:spacing w:before="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</w:t>
            </w:r>
            <w:proofErr w:type="gramStart"/>
            <w:r>
              <w:rPr>
                <w:sz w:val="24"/>
                <w:szCs w:val="24"/>
              </w:rPr>
              <w:t>я-</w:t>
            </w:r>
            <w:proofErr w:type="gramEnd"/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:rsidR="00F703A5">
        <w:trPr>
          <w:trHeight w:val="550"/>
        </w:trPr>
        <w:tc>
          <w:tcPr>
            <w:tcW w:w="14571" w:type="dxa"/>
            <w:gridSpan w:val="4"/>
          </w:tcPr>
          <w:p w:rsidR="00F703A5" w:rsidRDefault="001F1DD5">
            <w:pPr>
              <w:pStyle w:val="TableParagraph"/>
              <w:spacing w:before="9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4"/>
                <w:sz w:val="24"/>
                <w:szCs w:val="24"/>
              </w:rPr>
              <w:t>Март</w:t>
            </w:r>
          </w:p>
        </w:tc>
      </w:tr>
      <w:tr w:rsidR="00F703A5">
        <w:trPr>
          <w:trHeight w:val="1818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lastRenderedPageBreak/>
              <w:t>1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13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Заседание</w:t>
            </w:r>
            <w:r>
              <w:rPr>
                <w:b/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Совета</w:t>
            </w:r>
            <w:r>
              <w:rPr>
                <w:b/>
                <w:spacing w:val="-1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профилактики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</w:rPr>
              <w:t>№4</w:t>
            </w:r>
          </w:p>
          <w:p w:rsidR="00F703A5" w:rsidRDefault="001F1DD5">
            <w:pPr>
              <w:pStyle w:val="TableParagraph"/>
              <w:numPr>
                <w:ilvl w:val="0"/>
                <w:numId w:val="4"/>
              </w:numPr>
              <w:tabs>
                <w:tab w:val="left" w:pos="1399"/>
              </w:tabs>
              <w:spacing w:before="14" w:line="235" w:lineRule="auto"/>
              <w:ind w:right="115" w:firstLine="7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Занятость учащихся «группы риска», детей из семей, находящихся в социальн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опасном положении, из неблагополучных семей, детей, состоящих на учете в ВШК и органах системы профилактики во время весенних каникул.</w:t>
            </w:r>
          </w:p>
          <w:p w:rsidR="00F703A5" w:rsidRDefault="001F1DD5">
            <w:pPr>
              <w:pStyle w:val="TableParagraph"/>
              <w:numPr>
                <w:ilvl w:val="0"/>
                <w:numId w:val="4"/>
              </w:numPr>
              <w:tabs>
                <w:tab w:val="left" w:pos="1399"/>
              </w:tabs>
              <w:spacing w:before="1"/>
              <w:ind w:left="1399" w:hanging="56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успеваемости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посещаемости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учащимися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3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четверть.</w:t>
            </w:r>
          </w:p>
          <w:p w:rsidR="00F703A5" w:rsidRDefault="001F1DD5">
            <w:pPr>
              <w:pStyle w:val="TableParagraph"/>
              <w:numPr>
                <w:ilvl w:val="0"/>
                <w:numId w:val="4"/>
              </w:numPr>
              <w:tabs>
                <w:tab w:val="left" w:pos="1399"/>
              </w:tabs>
              <w:ind w:left="1399" w:hanging="56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Приглашение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родителей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нарушителей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дисциплины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порядка.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ind w:right="93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ВР </w:t>
            </w:r>
            <w:r>
              <w:rPr>
                <w:sz w:val="24"/>
                <w:szCs w:val="24"/>
              </w:rPr>
              <w:t xml:space="preserve">Члены Совета </w:t>
            </w:r>
            <w:r>
              <w:rPr>
                <w:spacing w:val="-2"/>
                <w:sz w:val="24"/>
                <w:szCs w:val="24"/>
              </w:rPr>
              <w:t>профилактики</w:t>
            </w:r>
          </w:p>
        </w:tc>
      </w:tr>
      <w:tr w:rsidR="00F703A5">
        <w:trPr>
          <w:trHeight w:val="830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4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родительские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собрания.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ind w:right="6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 директора по ВР </w:t>
            </w: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F703A5">
        <w:trPr>
          <w:trHeight w:val="1042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9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Областная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профилактическая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неделя</w:t>
            </w:r>
            <w:proofErr w:type="gramStart"/>
            <w:r>
              <w:rPr>
                <w:sz w:val="24"/>
                <w:szCs w:val="24"/>
              </w:rPr>
              <w:t>:«</w:t>
            </w:r>
            <w:proofErr w:type="gramEnd"/>
            <w:r>
              <w:rPr>
                <w:sz w:val="24"/>
                <w:szCs w:val="24"/>
              </w:rPr>
              <w:t>Независимое</w:t>
            </w:r>
            <w:proofErr w:type="spellEnd"/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детство».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Посвящена</w:t>
            </w:r>
            <w:proofErr w:type="gramEnd"/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Всемирному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 борьбы с наркотиками и наркобизнесом.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line="249" w:lineRule="auto"/>
              <w:ind w:left="59" w:firstLine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 </w:t>
            </w:r>
          </w:p>
          <w:p w:rsidR="00F703A5" w:rsidRDefault="001F1DD5">
            <w:pPr>
              <w:pStyle w:val="TableParagraph"/>
              <w:spacing w:line="252" w:lineRule="exact"/>
              <w:ind w:hanging="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ВР </w:t>
            </w:r>
            <w:r>
              <w:rPr>
                <w:sz w:val="24"/>
                <w:szCs w:val="24"/>
              </w:rPr>
              <w:t>Педагог - организатор</w:t>
            </w:r>
          </w:p>
        </w:tc>
      </w:tr>
      <w:tr w:rsidR="00F703A5">
        <w:trPr>
          <w:trHeight w:val="554"/>
        </w:trPr>
        <w:tc>
          <w:tcPr>
            <w:tcW w:w="11530" w:type="dxa"/>
            <w:gridSpan w:val="3"/>
          </w:tcPr>
          <w:p w:rsidR="00F703A5" w:rsidRDefault="001F1DD5">
            <w:pPr>
              <w:pStyle w:val="TableParagraph"/>
              <w:spacing w:before="13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041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F703A5">
        <w:trPr>
          <w:trHeight w:val="270"/>
        </w:trPr>
        <w:tc>
          <w:tcPr>
            <w:tcW w:w="696" w:type="dxa"/>
          </w:tcPr>
          <w:p w:rsidR="00F703A5" w:rsidRDefault="001F1DD5">
            <w:pPr>
              <w:pStyle w:val="TableParagraph"/>
              <w:spacing w:line="250" w:lineRule="exact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«Закон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детства»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F703A5">
        <w:trPr>
          <w:trHeight w:val="806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3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здоров!»,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приуроченная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проведению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Всемирного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здоровья»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9" w:line="254" w:lineRule="auto"/>
              <w:ind w:right="682"/>
            </w:pPr>
            <w:r>
              <w:t xml:space="preserve">Учитель физкультуры </w:t>
            </w:r>
            <w:r>
              <w:rPr>
                <w:spacing w:val="-2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F703A5">
        <w:trPr>
          <w:trHeight w:val="806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9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1" w:line="247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общешкольного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собрания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</w:rPr>
              <w:t>Организация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летнего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отдыха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досуга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детей. Безопасность </w:t>
            </w:r>
            <w:proofErr w:type="gramStart"/>
            <w:r>
              <w:rPr>
                <w:b/>
                <w:sz w:val="24"/>
                <w:szCs w:val="24"/>
              </w:rPr>
              <w:t>обучающихся</w:t>
            </w:r>
            <w:proofErr w:type="gramEnd"/>
            <w:r>
              <w:rPr>
                <w:b/>
                <w:sz w:val="24"/>
                <w:szCs w:val="24"/>
              </w:rPr>
              <w:t xml:space="preserve"> »</w:t>
            </w:r>
          </w:p>
          <w:p w:rsidR="00F703A5" w:rsidRDefault="001F1DD5">
            <w:pPr>
              <w:pStyle w:val="TableParagraph"/>
              <w:tabs>
                <w:tab w:val="right" w:pos="9218"/>
              </w:tabs>
              <w:spacing w:line="240" w:lineRule="exact"/>
              <w:ind w:left="7" w:right="-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Родительский</w:t>
            </w:r>
            <w:r>
              <w:rPr>
                <w:spacing w:val="35"/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лекторий</w:t>
            </w:r>
            <w:proofErr w:type="gramStart"/>
            <w:r>
              <w:rPr>
                <w:sz w:val="24"/>
                <w:szCs w:val="24"/>
              </w:rPr>
              <w:t>:«</w:t>
            </w:r>
            <w:proofErr w:type="gramEnd"/>
            <w:r>
              <w:rPr>
                <w:sz w:val="24"/>
                <w:szCs w:val="24"/>
              </w:rPr>
              <w:t>О</w:t>
            </w:r>
            <w:proofErr w:type="spellEnd"/>
            <w:r>
              <w:rPr>
                <w:spacing w:val="37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подведении</w:t>
            </w:r>
            <w:r>
              <w:rPr>
                <w:spacing w:val="37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итогов</w:t>
            </w:r>
            <w:r>
              <w:rPr>
                <w:spacing w:val="36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36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3</w:t>
            </w:r>
            <w:r>
              <w:rPr>
                <w:spacing w:val="39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учебного</w:t>
            </w:r>
            <w:r>
              <w:rPr>
                <w:spacing w:val="36"/>
                <w:sz w:val="24"/>
                <w:szCs w:val="24"/>
              </w:rPr>
              <w:t xml:space="preserve">  </w:t>
            </w:r>
            <w:r>
              <w:rPr>
                <w:spacing w:val="-2"/>
                <w:sz w:val="24"/>
                <w:szCs w:val="24"/>
              </w:rPr>
              <w:t>четверть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2025-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2026</w:t>
            </w:r>
          </w:p>
        </w:tc>
        <w:tc>
          <w:tcPr>
            <w:tcW w:w="3041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F703A5">
        <w:trPr>
          <w:trHeight w:val="1453"/>
        </w:trPr>
        <w:tc>
          <w:tcPr>
            <w:tcW w:w="696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tabs>
                <w:tab w:val="left" w:pos="2305"/>
                <w:tab w:val="left" w:pos="3952"/>
                <w:tab w:val="left" w:pos="5151"/>
                <w:tab w:val="left" w:pos="5943"/>
                <w:tab w:val="left" w:pos="7697"/>
                <w:tab w:val="left" w:pos="8585"/>
              </w:tabs>
              <w:spacing w:line="276" w:lineRule="auto"/>
              <w:ind w:left="3" w:right="-1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учебного</w:t>
            </w:r>
            <w:r>
              <w:rPr>
                <w:spacing w:val="74"/>
                <w:w w:val="150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года»;</w:t>
            </w:r>
            <w:r>
              <w:rPr>
                <w:spacing w:val="73"/>
                <w:w w:val="150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«Родителям</w:t>
            </w:r>
            <w:r>
              <w:rPr>
                <w:spacing w:val="73"/>
                <w:w w:val="150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74"/>
                <w:w w:val="150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ВПР-2026»,</w:t>
            </w:r>
            <w:r>
              <w:rPr>
                <w:spacing w:val="72"/>
                <w:w w:val="150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«Организация</w:t>
            </w:r>
            <w:r>
              <w:rPr>
                <w:spacing w:val="73"/>
                <w:w w:val="150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оздоровление и</w:t>
            </w:r>
            <w:r>
              <w:rPr>
                <w:spacing w:val="80"/>
                <w:w w:val="15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занятость</w:t>
            </w:r>
            <w:r>
              <w:rPr>
                <w:spacing w:val="80"/>
                <w:w w:val="15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школьников</w:t>
            </w:r>
            <w:r>
              <w:rPr>
                <w:spacing w:val="80"/>
                <w:w w:val="15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80"/>
                <w:w w:val="15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летний</w:t>
            </w:r>
            <w:r>
              <w:rPr>
                <w:spacing w:val="80"/>
                <w:w w:val="15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период»;</w:t>
            </w:r>
            <w:r>
              <w:rPr>
                <w:spacing w:val="80"/>
                <w:w w:val="15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«Соблюдение</w:t>
            </w:r>
            <w:r>
              <w:rPr>
                <w:spacing w:val="80"/>
                <w:w w:val="15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мер предосторожности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реках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водоемах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летний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период»;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«Профилактика </w:t>
            </w:r>
            <w:r>
              <w:rPr>
                <w:spacing w:val="-2"/>
                <w:sz w:val="24"/>
                <w:szCs w:val="24"/>
              </w:rPr>
              <w:t>противоправного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поведения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подростков</w:t>
            </w:r>
            <w:r>
              <w:rPr>
                <w:sz w:val="24"/>
                <w:szCs w:val="24"/>
              </w:rPr>
              <w:tab/>
            </w:r>
            <w:r>
              <w:rPr>
                <w:spacing w:val="-5"/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дороге</w:t>
            </w:r>
          </w:p>
          <w:p w:rsidR="00F703A5" w:rsidRDefault="001F1DD5">
            <w:pPr>
              <w:pStyle w:val="TableParagraph"/>
              <w:spacing w:line="249" w:lineRule="exact"/>
              <w:ind w:left="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летний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период»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«Выборы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родительского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комитета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школы»</w:t>
            </w:r>
          </w:p>
        </w:tc>
        <w:tc>
          <w:tcPr>
            <w:tcW w:w="3041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F703A5">
        <w:trPr>
          <w:trHeight w:val="1326"/>
        </w:trPr>
        <w:tc>
          <w:tcPr>
            <w:tcW w:w="696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line="273" w:lineRule="auto"/>
              <w:ind w:left="3" w:firstLin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Областная профилактическая </w:t>
            </w:r>
            <w:proofErr w:type="spellStart"/>
            <w:r>
              <w:rPr>
                <w:sz w:val="24"/>
                <w:szCs w:val="24"/>
              </w:rPr>
              <w:t>неделя</w:t>
            </w:r>
            <w:proofErr w:type="gramStart"/>
            <w:r>
              <w:rPr>
                <w:sz w:val="24"/>
                <w:szCs w:val="24"/>
              </w:rPr>
              <w:t>:«</w:t>
            </w:r>
            <w:proofErr w:type="gramEnd"/>
            <w:r>
              <w:rPr>
                <w:sz w:val="24"/>
                <w:szCs w:val="24"/>
              </w:rPr>
              <w:t>Жизнь</w:t>
            </w:r>
            <w:proofErr w:type="spellEnd"/>
            <w:r>
              <w:rPr>
                <w:sz w:val="24"/>
                <w:szCs w:val="24"/>
              </w:rPr>
              <w:t xml:space="preserve">! Здоровье! Красота!». </w:t>
            </w:r>
            <w:proofErr w:type="gramStart"/>
            <w:r>
              <w:rPr>
                <w:sz w:val="24"/>
                <w:szCs w:val="24"/>
              </w:rPr>
              <w:t>Связана</w:t>
            </w:r>
            <w:proofErr w:type="gramEnd"/>
            <w:r>
              <w:rPr>
                <w:sz w:val="24"/>
                <w:szCs w:val="24"/>
              </w:rPr>
              <w:t xml:space="preserve"> с Всемирным днём </w:t>
            </w:r>
            <w:r>
              <w:rPr>
                <w:spacing w:val="-2"/>
                <w:sz w:val="24"/>
                <w:szCs w:val="24"/>
              </w:rPr>
              <w:t>здоровья.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2" w:line="252" w:lineRule="auto"/>
              <w:ind w:left="59" w:firstLine="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 </w:t>
            </w:r>
            <w:r>
              <w:rPr>
                <w:spacing w:val="-2"/>
                <w:sz w:val="24"/>
                <w:szCs w:val="24"/>
              </w:rPr>
              <w:t>Заместитель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директора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ВР </w:t>
            </w:r>
            <w:r>
              <w:rPr>
                <w:sz w:val="24"/>
                <w:szCs w:val="24"/>
              </w:rPr>
              <w:t>Педагог - организатор</w:t>
            </w:r>
          </w:p>
          <w:p w:rsidR="00F703A5" w:rsidRDefault="00F703A5">
            <w:pPr>
              <w:pStyle w:val="TableParagraph"/>
              <w:spacing w:before="1" w:line="240" w:lineRule="exact"/>
              <w:rPr>
                <w:sz w:val="24"/>
                <w:szCs w:val="24"/>
              </w:rPr>
            </w:pPr>
          </w:p>
        </w:tc>
      </w:tr>
      <w:tr w:rsidR="00F703A5">
        <w:trPr>
          <w:trHeight w:val="277"/>
        </w:trPr>
        <w:tc>
          <w:tcPr>
            <w:tcW w:w="11530" w:type="dxa"/>
            <w:gridSpan w:val="3"/>
          </w:tcPr>
          <w:p w:rsidR="00F703A5" w:rsidRDefault="001F1DD5">
            <w:pPr>
              <w:pStyle w:val="TableParagraph"/>
              <w:spacing w:before="1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041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F703A5">
        <w:trPr>
          <w:trHeight w:val="3579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4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lastRenderedPageBreak/>
              <w:t>1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10" w:line="242" w:lineRule="auto"/>
              <w:ind w:right="53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Заседание</w:t>
            </w:r>
            <w:r>
              <w:rPr>
                <w:b/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Совета</w:t>
            </w:r>
            <w:r>
              <w:rPr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профилактики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№</w:t>
            </w:r>
            <w:r>
              <w:rPr>
                <w:b/>
                <w:spacing w:val="-1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5 Протокол № 5</w:t>
            </w:r>
          </w:p>
          <w:p w:rsidR="00F703A5" w:rsidRDefault="001F1DD5">
            <w:pPr>
              <w:pStyle w:val="TableParagraph"/>
              <w:numPr>
                <w:ilvl w:val="0"/>
                <w:numId w:val="5"/>
              </w:numPr>
              <w:tabs>
                <w:tab w:val="left" w:pos="1415"/>
              </w:tabs>
              <w:spacing w:before="2" w:line="254" w:lineRule="auto"/>
              <w:ind w:right="152" w:firstLine="7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итогов работы Совета профилактики (анализ): отчеты классных руководителей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учащимися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семьями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«группы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риска»,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находящихся 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социально-опасном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положении,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неблагополучных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семей</w:t>
            </w:r>
            <w:proofErr w:type="gramStart"/>
            <w:r>
              <w:rPr>
                <w:sz w:val="24"/>
                <w:szCs w:val="24"/>
              </w:rPr>
              <w:t>,д</w:t>
            </w:r>
            <w:proofErr w:type="gramEnd"/>
            <w:r>
              <w:rPr>
                <w:sz w:val="24"/>
                <w:szCs w:val="24"/>
              </w:rPr>
              <w:t>етей</w:t>
            </w:r>
            <w:proofErr w:type="spellEnd"/>
            <w:r>
              <w:rPr>
                <w:sz w:val="24"/>
                <w:szCs w:val="24"/>
              </w:rPr>
              <w:t>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состоящих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учете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ВШУ и различных видах учета в органах системы профилактики.</w:t>
            </w:r>
          </w:p>
          <w:p w:rsidR="00F703A5" w:rsidRDefault="001F1DD5">
            <w:pPr>
              <w:pStyle w:val="TableParagraph"/>
              <w:numPr>
                <w:ilvl w:val="0"/>
                <w:numId w:val="5"/>
              </w:numPr>
              <w:tabs>
                <w:tab w:val="left" w:pos="1415"/>
              </w:tabs>
              <w:spacing w:line="230" w:lineRule="auto"/>
              <w:ind w:right="155" w:firstLine="7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отдыха и оздоровления, занятость учащихся «группы риска» в летний период</w:t>
            </w:r>
          </w:p>
          <w:p w:rsidR="00F703A5" w:rsidRDefault="001F1DD5">
            <w:pPr>
              <w:pStyle w:val="TableParagraph"/>
              <w:numPr>
                <w:ilvl w:val="0"/>
                <w:numId w:val="5"/>
              </w:numPr>
              <w:tabs>
                <w:tab w:val="left" w:pos="1419"/>
              </w:tabs>
              <w:spacing w:line="275" w:lineRule="exact"/>
              <w:ind w:left="14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Организация</w:t>
            </w:r>
            <w:r>
              <w:rPr>
                <w:spacing w:val="-2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отдыха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оздоровления,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занятость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учащихся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школы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летний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период.</w:t>
            </w:r>
          </w:p>
          <w:p w:rsidR="00F703A5" w:rsidRDefault="001F1DD5">
            <w:pPr>
              <w:pStyle w:val="TableParagraph"/>
              <w:numPr>
                <w:ilvl w:val="0"/>
                <w:numId w:val="5"/>
              </w:numPr>
              <w:tabs>
                <w:tab w:val="left" w:pos="1419"/>
              </w:tabs>
              <w:spacing w:line="274" w:lineRule="exact"/>
              <w:ind w:left="14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мониторинга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внеурочной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занятости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год.</w:t>
            </w:r>
          </w:p>
          <w:p w:rsidR="00F703A5" w:rsidRDefault="001F1DD5">
            <w:pPr>
              <w:pStyle w:val="TableParagraph"/>
              <w:numPr>
                <w:ilvl w:val="0"/>
                <w:numId w:val="5"/>
              </w:numPr>
              <w:tabs>
                <w:tab w:val="left" w:pos="1415"/>
              </w:tabs>
              <w:spacing w:line="274" w:lineRule="exact"/>
              <w:ind w:left="14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состояния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посещаемости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правонарушений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2025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2026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год.</w:t>
            </w:r>
          </w:p>
          <w:p w:rsidR="00F703A5" w:rsidRDefault="001F1DD5">
            <w:pPr>
              <w:pStyle w:val="TableParagraph"/>
              <w:numPr>
                <w:ilvl w:val="0"/>
                <w:numId w:val="5"/>
              </w:numPr>
              <w:tabs>
                <w:tab w:val="left" w:pos="1415"/>
              </w:tabs>
              <w:spacing w:before="5" w:line="249" w:lineRule="auto"/>
              <w:ind w:right="147" w:firstLine="7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плана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проекта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Совета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профилактике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2026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2027 учебный год.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ind w:right="9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ВР </w:t>
            </w:r>
          </w:p>
          <w:p w:rsidR="00F703A5" w:rsidRDefault="001F1DD5">
            <w:pPr>
              <w:pStyle w:val="TableParagraph"/>
              <w:spacing w:line="242" w:lineRule="auto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  <w:p w:rsidR="00F703A5" w:rsidRDefault="001F1DD5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Члены </w:t>
            </w:r>
            <w:r>
              <w:rPr>
                <w:sz w:val="24"/>
                <w:szCs w:val="24"/>
              </w:rPr>
              <w:t>Совета профилактики</w:t>
            </w:r>
          </w:p>
        </w:tc>
      </w:tr>
      <w:tr w:rsidR="00F703A5">
        <w:trPr>
          <w:trHeight w:val="270"/>
        </w:trPr>
        <w:tc>
          <w:tcPr>
            <w:tcW w:w="696" w:type="dxa"/>
          </w:tcPr>
          <w:p w:rsidR="00F703A5" w:rsidRDefault="001F1DD5">
            <w:pPr>
              <w:pStyle w:val="TableParagraph"/>
              <w:spacing w:line="250" w:lineRule="exact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Итоговые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родительские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собрания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всех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классах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F703A5">
        <w:trPr>
          <w:trHeight w:val="278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5" w:line="252" w:lineRule="exact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5" w:line="252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Беседа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«Профилактика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ДТП»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F703A5">
        <w:trPr>
          <w:trHeight w:val="510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5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Беседа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«Безопасное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лето»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line="248" w:lineRule="exact"/>
              <w:ind w:right="68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руководители </w:t>
            </w:r>
          </w:p>
        </w:tc>
      </w:tr>
      <w:tr w:rsidR="00F703A5">
        <w:trPr>
          <w:trHeight w:val="1101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3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1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ind w:right="864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Контроль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прохождения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летней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практики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детьми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«группы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риска»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состоящих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различных видах учета.</w:t>
            </w:r>
            <w:proofErr w:type="gramEnd"/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ind w:right="14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классные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руководители, </w:t>
            </w:r>
            <w:proofErr w:type="gramStart"/>
            <w:r>
              <w:rPr>
                <w:sz w:val="24"/>
                <w:szCs w:val="24"/>
              </w:rPr>
              <w:t>ответственный</w:t>
            </w:r>
            <w:proofErr w:type="gramEnd"/>
            <w:r>
              <w:rPr>
                <w:sz w:val="24"/>
                <w:szCs w:val="24"/>
              </w:rPr>
              <w:t xml:space="preserve"> за прохождение летней </w:t>
            </w:r>
            <w:r>
              <w:rPr>
                <w:spacing w:val="-2"/>
                <w:sz w:val="24"/>
                <w:szCs w:val="24"/>
              </w:rPr>
              <w:t>практики</w:t>
            </w:r>
          </w:p>
        </w:tc>
      </w:tr>
      <w:tr w:rsidR="00F703A5">
        <w:trPr>
          <w:trHeight w:val="277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5" w:line="252" w:lineRule="exact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5"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предварительной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информации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устройстве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выпускников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класса,11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класса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before="5"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ВР</w:t>
            </w:r>
          </w:p>
        </w:tc>
      </w:tr>
      <w:tr w:rsidR="00F703A5">
        <w:trPr>
          <w:trHeight w:val="834"/>
        </w:trPr>
        <w:tc>
          <w:tcPr>
            <w:tcW w:w="696" w:type="dxa"/>
          </w:tcPr>
          <w:p w:rsidR="00F703A5" w:rsidRDefault="001F1DD5">
            <w:pPr>
              <w:pStyle w:val="TableParagraph"/>
              <w:spacing w:before="14"/>
              <w:ind w:left="115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1608" w:type="dxa"/>
          </w:tcPr>
          <w:p w:rsidR="00F703A5" w:rsidRDefault="00F703A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226" w:type="dxa"/>
          </w:tcPr>
          <w:p w:rsidR="00F703A5" w:rsidRDefault="001F1DD5">
            <w:pPr>
              <w:pStyle w:val="TableParagraph"/>
              <w:spacing w:before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занятости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«группы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риска»,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находящихся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proofErr w:type="gramStart"/>
            <w:r>
              <w:rPr>
                <w:spacing w:val="-10"/>
                <w:sz w:val="24"/>
                <w:szCs w:val="24"/>
              </w:rPr>
              <w:t>в</w:t>
            </w:r>
            <w:proofErr w:type="gramEnd"/>
          </w:p>
          <w:p w:rsidR="00F703A5" w:rsidRDefault="001F1DD5">
            <w:pPr>
              <w:pStyle w:val="TableParagraph"/>
              <w:spacing w:before="6" w:line="270" w:lineRule="atLeast"/>
              <w:ind w:right="2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социально-опасном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положении</w:t>
            </w:r>
            <w:proofErr w:type="gramEnd"/>
            <w:r>
              <w:rPr>
                <w:sz w:val="24"/>
                <w:szCs w:val="24"/>
              </w:rPr>
              <w:t>,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неблагополучных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состоящих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учетев</w:t>
            </w:r>
            <w:proofErr w:type="spellEnd"/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ВШК и органах системы профилактики во время летних каникул.</w:t>
            </w:r>
          </w:p>
        </w:tc>
        <w:tc>
          <w:tcPr>
            <w:tcW w:w="3041" w:type="dxa"/>
          </w:tcPr>
          <w:p w:rsidR="00F703A5" w:rsidRDefault="001F1DD5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ВР, </w:t>
            </w:r>
            <w:r>
              <w:rPr>
                <w:spacing w:val="-4"/>
                <w:sz w:val="24"/>
                <w:szCs w:val="24"/>
              </w:rPr>
              <w:t>работающие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педагоги</w:t>
            </w:r>
          </w:p>
        </w:tc>
      </w:tr>
    </w:tbl>
    <w:p w:rsidR="00F703A5" w:rsidRDefault="00F703A5"/>
    <w:sectPr w:rsidR="00F703A5">
      <w:pgSz w:w="16840" w:h="11920" w:orient="landscape"/>
      <w:pgMar w:top="780" w:right="992" w:bottom="280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583" w:rsidRDefault="00E05583">
      <w:r>
        <w:separator/>
      </w:r>
    </w:p>
  </w:endnote>
  <w:endnote w:type="continuationSeparator" w:id="0">
    <w:p w:rsidR="00E05583" w:rsidRDefault="00E05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583" w:rsidRDefault="00E05583">
      <w:r>
        <w:separator/>
      </w:r>
    </w:p>
  </w:footnote>
  <w:footnote w:type="continuationSeparator" w:id="0">
    <w:p w:rsidR="00E05583" w:rsidRDefault="00E055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multilevel"/>
    <w:tmpl w:val="B5E306ED"/>
    <w:lvl w:ilvl="0">
      <w:start w:val="1"/>
      <w:numFmt w:val="decimal"/>
      <w:lvlText w:val="%1."/>
      <w:lvlJc w:val="left"/>
      <w:pPr>
        <w:ind w:left="123" w:hanging="5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029" w:hanging="58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939" w:hanging="5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48" w:hanging="5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8" w:hanging="5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68" w:hanging="5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77" w:hanging="5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87" w:hanging="5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96" w:hanging="584"/>
      </w:pPr>
      <w:rPr>
        <w:rFonts w:hint="default"/>
        <w:lang w:val="ru-RU" w:eastAsia="en-US" w:bidi="ar-SA"/>
      </w:rPr>
    </w:lvl>
  </w:abstractNum>
  <w:abstractNum w:abstractNumId="1">
    <w:nsid w:val="BF205925"/>
    <w:multiLevelType w:val="multilevel"/>
    <w:tmpl w:val="BF205925"/>
    <w:lvl w:ilvl="0">
      <w:start w:val="1"/>
      <w:numFmt w:val="decimal"/>
      <w:lvlText w:val="%1."/>
      <w:lvlJc w:val="left"/>
      <w:pPr>
        <w:ind w:left="123" w:hanging="5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029" w:hanging="56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939" w:hanging="5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48" w:hanging="5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8" w:hanging="5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68" w:hanging="5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77" w:hanging="5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87" w:hanging="5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96" w:hanging="568"/>
      </w:pPr>
      <w:rPr>
        <w:rFonts w:hint="default"/>
        <w:lang w:val="ru-RU" w:eastAsia="en-US" w:bidi="ar-SA"/>
      </w:rPr>
    </w:lvl>
  </w:abstractNum>
  <w:abstractNum w:abstractNumId="2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1115" w:hanging="5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929" w:hanging="56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739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8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8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8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7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7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96" w:hanging="564"/>
      </w:pPr>
      <w:rPr>
        <w:rFonts w:hint="default"/>
        <w:lang w:val="ru-RU" w:eastAsia="en-US" w:bidi="ar-SA"/>
      </w:rPr>
    </w:lvl>
  </w:abstractNum>
  <w:abstractNum w:abstractNumId="3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259" w:hanging="56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055" w:hanging="56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851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6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42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8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3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9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4" w:hanging="564"/>
      </w:pPr>
      <w:rPr>
        <w:rFonts w:hint="default"/>
        <w:lang w:val="ru-RU" w:eastAsia="en-US" w:bidi="ar-SA"/>
      </w:rPr>
    </w:lvl>
  </w:abstractNum>
  <w:abstractNum w:abstractNumId="4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1259" w:hanging="69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055" w:hanging="692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851" w:hanging="6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6" w:hanging="6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42" w:hanging="6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8" w:hanging="6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3" w:hanging="6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9" w:hanging="6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4" w:hanging="692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703A5"/>
    <w:rsid w:val="001F1DD5"/>
    <w:rsid w:val="00221137"/>
    <w:rsid w:val="0023689C"/>
    <w:rsid w:val="00B45391"/>
    <w:rsid w:val="00E05583"/>
    <w:rsid w:val="00F703A5"/>
    <w:rsid w:val="1CEA6E08"/>
    <w:rsid w:val="6D2F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5"/>
    </w:pPr>
  </w:style>
  <w:style w:type="paragraph" w:styleId="a4">
    <w:name w:val="Title"/>
    <w:basedOn w:val="a"/>
    <w:uiPriority w:val="1"/>
    <w:qFormat/>
    <w:pPr>
      <w:spacing w:before="2"/>
    </w:pPr>
    <w:rPr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1"/>
    </w:pPr>
  </w:style>
  <w:style w:type="paragraph" w:styleId="a6">
    <w:name w:val="Normal (Web)"/>
    <w:basedOn w:val="a"/>
    <w:uiPriority w:val="99"/>
    <w:unhideWhenUsed/>
    <w:rsid w:val="0022113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Balloon Text"/>
    <w:basedOn w:val="a"/>
    <w:link w:val="a8"/>
    <w:rsid w:val="0022113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221137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5"/>
    </w:pPr>
  </w:style>
  <w:style w:type="paragraph" w:styleId="a4">
    <w:name w:val="Title"/>
    <w:basedOn w:val="a"/>
    <w:uiPriority w:val="1"/>
    <w:qFormat/>
    <w:pPr>
      <w:spacing w:before="2"/>
    </w:pPr>
    <w:rPr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1"/>
    </w:pPr>
  </w:style>
  <w:style w:type="paragraph" w:styleId="a6">
    <w:name w:val="Normal (Web)"/>
    <w:basedOn w:val="a"/>
    <w:uiPriority w:val="99"/>
    <w:unhideWhenUsed/>
    <w:rsid w:val="0022113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Balloon Text"/>
    <w:basedOn w:val="a"/>
    <w:link w:val="a8"/>
    <w:rsid w:val="0022113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221137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1535</Words>
  <Characters>8756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Гулия</cp:lastModifiedBy>
  <cp:revision>5</cp:revision>
  <cp:lastPrinted>2025-09-17T15:59:00Z</cp:lastPrinted>
  <dcterms:created xsi:type="dcterms:W3CDTF">2025-09-17T17:23:00Z</dcterms:created>
  <dcterms:modified xsi:type="dcterms:W3CDTF">2025-11-13T14:08:00Z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2025-09-17T00:00:00Z</vt:filetime>
  </property>
  <property fmtid="{D5CDD505-2E9C-101B-9397-08002B2CF9AE}" pid="5" name="Producer">
    <vt:lpwstr>Microsoft® Office Word 2007</vt:lpwstr>
  </property>
  <property fmtid="{D5CDD505-2E9C-101B-9397-08002B2CF9AE}" pid="6" name="KSOProductBuildVer">
    <vt:lpwstr>1049-12.2.0.21931</vt:lpwstr>
  </property>
  <property fmtid="{D5CDD505-2E9C-101B-9397-08002B2CF9AE}" pid="7" name="ICV">
    <vt:lpwstr>791B094C42184F5EA735345ECCB49546_12</vt:lpwstr>
  </property>
</Properties>
</file>